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5647" w:rsidRDefault="00A546FC" w:rsidP="00A546FC">
      <w:pPr>
        <w:pStyle w:val="32"/>
        <w:keepNext/>
        <w:keepLines/>
        <w:shd w:val="clear" w:color="auto" w:fill="auto"/>
        <w:spacing w:line="276" w:lineRule="auto"/>
        <w:jc w:val="both"/>
        <w:rPr>
          <w:b w:val="0"/>
          <w:bCs w:val="0"/>
          <w:sz w:val="24"/>
          <w:szCs w:val="24"/>
        </w:rPr>
      </w:pPr>
      <w:bookmarkStart w:id="0" w:name="bookmark2"/>
      <w:bookmarkStart w:id="1" w:name="_GoBack"/>
      <w:r>
        <w:rPr>
          <w:b w:val="0"/>
          <w:bCs w:val="0"/>
          <w:noProof/>
          <w:sz w:val="24"/>
          <w:szCs w:val="24"/>
        </w:rPr>
        <w:drawing>
          <wp:inline distT="0" distB="0" distL="0" distR="0">
            <wp:extent cx="5934075" cy="8772525"/>
            <wp:effectExtent l="0" t="0" r="9525" b="9525"/>
            <wp:docPr id="7" name="Рисунок 7" descr="C:\Users\i3\Desktop\Новая папка (5)Документ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i3\Desktop\Новая папка (5)Документ_1.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34075" cy="8772525"/>
                    </a:xfrm>
                    <a:prstGeom prst="rect">
                      <a:avLst/>
                    </a:prstGeom>
                    <a:noFill/>
                    <a:ln>
                      <a:noFill/>
                    </a:ln>
                  </pic:spPr>
                </pic:pic>
              </a:graphicData>
            </a:graphic>
          </wp:inline>
        </w:drawing>
      </w:r>
    </w:p>
    <w:bookmarkEnd w:id="1"/>
    <w:p w:rsidR="00A546FC" w:rsidRDefault="00A546FC" w:rsidP="00A546FC">
      <w:pPr>
        <w:pStyle w:val="32"/>
        <w:keepNext/>
        <w:keepLines/>
        <w:shd w:val="clear" w:color="auto" w:fill="auto"/>
        <w:spacing w:line="276" w:lineRule="auto"/>
        <w:jc w:val="both"/>
        <w:rPr>
          <w:b w:val="0"/>
          <w:bCs w:val="0"/>
          <w:sz w:val="24"/>
          <w:szCs w:val="24"/>
        </w:rPr>
      </w:pPr>
    </w:p>
    <w:p w:rsidR="00A25647" w:rsidRDefault="00A25647" w:rsidP="00F87638">
      <w:pPr>
        <w:pStyle w:val="32"/>
        <w:keepNext/>
        <w:keepLines/>
        <w:shd w:val="clear" w:color="auto" w:fill="auto"/>
        <w:spacing w:line="276" w:lineRule="auto"/>
        <w:ind w:left="360"/>
        <w:jc w:val="both"/>
        <w:rPr>
          <w:b w:val="0"/>
          <w:bCs w:val="0"/>
          <w:sz w:val="24"/>
          <w:szCs w:val="24"/>
        </w:rPr>
      </w:pPr>
    </w:p>
    <w:p w:rsidR="00A25647" w:rsidRPr="00780BAD" w:rsidRDefault="00A25647" w:rsidP="00A546FC">
      <w:pPr>
        <w:pStyle w:val="32"/>
        <w:keepNext/>
        <w:keepLines/>
        <w:shd w:val="clear" w:color="auto" w:fill="auto"/>
        <w:spacing w:line="276" w:lineRule="auto"/>
        <w:ind w:left="360"/>
        <w:jc w:val="center"/>
        <w:rPr>
          <w:sz w:val="24"/>
          <w:szCs w:val="24"/>
        </w:rPr>
      </w:pPr>
      <w:r w:rsidRPr="00780BAD">
        <w:rPr>
          <w:sz w:val="24"/>
          <w:szCs w:val="24"/>
        </w:rPr>
        <w:lastRenderedPageBreak/>
        <w:t>ОБЩИЕ ПОЛОЖЕНИЯ</w:t>
      </w:r>
      <w:bookmarkEnd w:id="0"/>
      <w:r w:rsidRPr="00780BAD">
        <w:rPr>
          <w:sz w:val="24"/>
          <w:szCs w:val="24"/>
        </w:rPr>
        <w:t>.</w:t>
      </w:r>
    </w:p>
    <w:p w:rsidR="00A25647" w:rsidRPr="00780BAD" w:rsidRDefault="00A25647" w:rsidP="00A342EB">
      <w:pPr>
        <w:pStyle w:val="32"/>
        <w:keepNext/>
        <w:keepLines/>
        <w:numPr>
          <w:ilvl w:val="0"/>
          <w:numId w:val="9"/>
        </w:numPr>
        <w:shd w:val="clear" w:color="auto" w:fill="auto"/>
        <w:tabs>
          <w:tab w:val="left" w:pos="3790"/>
        </w:tabs>
        <w:spacing w:line="276" w:lineRule="auto"/>
        <w:ind w:left="360"/>
        <w:jc w:val="both"/>
        <w:rPr>
          <w:sz w:val="24"/>
          <w:szCs w:val="24"/>
        </w:rPr>
      </w:pPr>
      <w:r w:rsidRPr="00780BAD">
        <w:rPr>
          <w:b w:val="0"/>
          <w:bCs w:val="0"/>
          <w:sz w:val="24"/>
          <w:szCs w:val="24"/>
        </w:rPr>
        <w:t>Положение об общем собрании трудового коллектива (далее МОУ ДОД «КРЦДОД») (далее - положение) регламентирует работу коллегиального органа управления МОУ ДОД «КРЦДОД».</w:t>
      </w:r>
    </w:p>
    <w:p w:rsidR="00A25647" w:rsidRPr="00780BAD" w:rsidRDefault="00A25647" w:rsidP="00A342EB">
      <w:pPr>
        <w:pStyle w:val="32"/>
        <w:keepNext/>
        <w:keepLines/>
        <w:numPr>
          <w:ilvl w:val="0"/>
          <w:numId w:val="9"/>
        </w:numPr>
        <w:shd w:val="clear" w:color="auto" w:fill="auto"/>
        <w:tabs>
          <w:tab w:val="left" w:pos="3790"/>
        </w:tabs>
        <w:spacing w:line="276" w:lineRule="auto"/>
        <w:ind w:left="360"/>
        <w:jc w:val="both"/>
        <w:rPr>
          <w:b w:val="0"/>
          <w:bCs w:val="0"/>
          <w:sz w:val="24"/>
          <w:szCs w:val="24"/>
        </w:rPr>
      </w:pPr>
      <w:r w:rsidRPr="00780BAD">
        <w:rPr>
          <w:b w:val="0"/>
          <w:bCs w:val="0"/>
          <w:sz w:val="24"/>
          <w:szCs w:val="24"/>
        </w:rPr>
        <w:t>Общее собрание трудового коллектива (далее - Собрание) представляет и защищает интересы всех работников МОУ ДОД «КРЦДОД». Собрание составляет трудовой коллектив МОУ ДОД «КРЦДОД», то есть все граждане, участвующие своим трудом в его деятельности на основе трудового договора.</w:t>
      </w:r>
    </w:p>
    <w:p w:rsidR="00A25647" w:rsidRPr="00780BAD" w:rsidRDefault="00A25647" w:rsidP="00A342EB">
      <w:pPr>
        <w:pStyle w:val="32"/>
        <w:keepNext/>
        <w:keepLines/>
        <w:numPr>
          <w:ilvl w:val="0"/>
          <w:numId w:val="9"/>
        </w:numPr>
        <w:shd w:val="clear" w:color="auto" w:fill="auto"/>
        <w:tabs>
          <w:tab w:val="left" w:pos="3790"/>
        </w:tabs>
        <w:spacing w:line="276" w:lineRule="auto"/>
        <w:ind w:left="360"/>
        <w:jc w:val="both"/>
        <w:rPr>
          <w:b w:val="0"/>
          <w:bCs w:val="0"/>
          <w:sz w:val="24"/>
          <w:szCs w:val="24"/>
        </w:rPr>
      </w:pPr>
      <w:r w:rsidRPr="00780BAD">
        <w:rPr>
          <w:b w:val="0"/>
          <w:bCs w:val="0"/>
          <w:sz w:val="24"/>
          <w:szCs w:val="24"/>
        </w:rPr>
        <w:t>В своей деятельности Собрание руководствуется Федеральным законом от 29.12.2012 № 273-Ф3 «Об образовании в Российской Федерации», действующим законодательством Российской Федерации, Республики Коми в области образования и трудового права, постановлениями, распоряжениями и приказами учредителя, Уставом МОУ ДОД «КРЦДОД» и настоящим положением.</w:t>
      </w:r>
    </w:p>
    <w:p w:rsidR="00A25647" w:rsidRPr="00202CBB" w:rsidRDefault="00A25647" w:rsidP="00A342EB">
      <w:pPr>
        <w:pStyle w:val="32"/>
        <w:keepNext/>
        <w:keepLines/>
        <w:numPr>
          <w:ilvl w:val="0"/>
          <w:numId w:val="9"/>
        </w:numPr>
        <w:shd w:val="clear" w:color="auto" w:fill="auto"/>
        <w:tabs>
          <w:tab w:val="left" w:pos="3790"/>
        </w:tabs>
        <w:spacing w:line="276" w:lineRule="auto"/>
        <w:ind w:left="360"/>
        <w:jc w:val="both"/>
        <w:rPr>
          <w:b w:val="0"/>
          <w:bCs w:val="0"/>
          <w:sz w:val="24"/>
          <w:szCs w:val="24"/>
        </w:rPr>
      </w:pPr>
      <w:r w:rsidRPr="00780BAD">
        <w:rPr>
          <w:b w:val="0"/>
          <w:bCs w:val="0"/>
          <w:sz w:val="24"/>
          <w:szCs w:val="24"/>
        </w:rPr>
        <w:t>Собрание созывается по мере надобности при необходимости решения вопросов</w:t>
      </w:r>
      <w:r w:rsidRPr="00202CBB">
        <w:rPr>
          <w:b w:val="0"/>
          <w:bCs w:val="0"/>
          <w:sz w:val="24"/>
          <w:szCs w:val="24"/>
        </w:rPr>
        <w:t>, находящихся в его компетенции, по требованию  директора МОУ ДОД «КРЦДОД»или педагогического совета.</w:t>
      </w:r>
    </w:p>
    <w:p w:rsidR="00A25647" w:rsidRPr="00202CBB" w:rsidRDefault="00A25647" w:rsidP="00A342EB">
      <w:pPr>
        <w:pStyle w:val="32"/>
        <w:keepNext/>
        <w:keepLines/>
        <w:numPr>
          <w:ilvl w:val="0"/>
          <w:numId w:val="9"/>
        </w:numPr>
        <w:shd w:val="clear" w:color="auto" w:fill="auto"/>
        <w:tabs>
          <w:tab w:val="left" w:pos="3790"/>
        </w:tabs>
        <w:spacing w:line="276" w:lineRule="auto"/>
        <w:ind w:left="360"/>
        <w:jc w:val="both"/>
        <w:rPr>
          <w:b w:val="0"/>
          <w:bCs w:val="0"/>
          <w:sz w:val="24"/>
          <w:szCs w:val="24"/>
        </w:rPr>
      </w:pPr>
      <w:r w:rsidRPr="00202CBB">
        <w:rPr>
          <w:b w:val="0"/>
          <w:bCs w:val="0"/>
          <w:sz w:val="24"/>
          <w:szCs w:val="24"/>
        </w:rPr>
        <w:t>О дате проведения Собрания информируются все члены трудового коллектива МОУ ДОД «КРЦДОД» не менее чем за 3 дня.</w:t>
      </w:r>
    </w:p>
    <w:p w:rsidR="00A25647" w:rsidRPr="00202CBB" w:rsidRDefault="00A25647" w:rsidP="00A342EB">
      <w:pPr>
        <w:pStyle w:val="32"/>
        <w:keepNext/>
        <w:keepLines/>
        <w:numPr>
          <w:ilvl w:val="0"/>
          <w:numId w:val="9"/>
        </w:numPr>
        <w:shd w:val="clear" w:color="auto" w:fill="auto"/>
        <w:tabs>
          <w:tab w:val="left" w:pos="3790"/>
        </w:tabs>
        <w:spacing w:line="276" w:lineRule="auto"/>
        <w:ind w:left="360"/>
        <w:jc w:val="both"/>
        <w:rPr>
          <w:b w:val="0"/>
          <w:bCs w:val="0"/>
          <w:sz w:val="24"/>
          <w:szCs w:val="24"/>
        </w:rPr>
      </w:pPr>
      <w:r w:rsidRPr="00202CBB">
        <w:rPr>
          <w:b w:val="0"/>
          <w:bCs w:val="0"/>
          <w:sz w:val="24"/>
          <w:szCs w:val="24"/>
        </w:rPr>
        <w:t>Общее собрание трудового коллектива считается правомочным, если на заседании присутствует не менее половины работников МОУ ДОД «КРЦДОД», для которых МОУ ДОД «КРЦДОД» является основным местом работы. Каждый член трудового коллектива пользуется правом единого голоса.</w:t>
      </w:r>
    </w:p>
    <w:p w:rsidR="00A25647" w:rsidRPr="00202CBB" w:rsidRDefault="00A25647" w:rsidP="00A342EB">
      <w:pPr>
        <w:pStyle w:val="32"/>
        <w:keepNext/>
        <w:keepLines/>
        <w:numPr>
          <w:ilvl w:val="0"/>
          <w:numId w:val="9"/>
        </w:numPr>
        <w:shd w:val="clear" w:color="auto" w:fill="auto"/>
        <w:tabs>
          <w:tab w:val="left" w:pos="3790"/>
        </w:tabs>
        <w:spacing w:line="276" w:lineRule="auto"/>
        <w:ind w:left="360"/>
        <w:jc w:val="both"/>
        <w:rPr>
          <w:b w:val="0"/>
          <w:bCs w:val="0"/>
          <w:sz w:val="24"/>
          <w:szCs w:val="24"/>
        </w:rPr>
      </w:pPr>
      <w:r w:rsidRPr="00202CBB">
        <w:rPr>
          <w:b w:val="0"/>
          <w:bCs w:val="0"/>
          <w:sz w:val="24"/>
          <w:szCs w:val="24"/>
        </w:rPr>
        <w:t>Решения Собрания принимаются открытым голосованием простым большинством голосов из числа присутствующих. Решение считается принятым, если за него проголосовало большинство присутствующих членов трудового коллектива.</w:t>
      </w:r>
    </w:p>
    <w:p w:rsidR="00A25647" w:rsidRPr="00202CBB" w:rsidRDefault="00A25647" w:rsidP="00A342EB">
      <w:pPr>
        <w:pStyle w:val="32"/>
        <w:keepNext/>
        <w:keepLines/>
        <w:numPr>
          <w:ilvl w:val="0"/>
          <w:numId w:val="9"/>
        </w:numPr>
        <w:shd w:val="clear" w:color="auto" w:fill="auto"/>
        <w:tabs>
          <w:tab w:val="left" w:pos="3790"/>
        </w:tabs>
        <w:spacing w:line="276" w:lineRule="auto"/>
        <w:ind w:left="360"/>
        <w:jc w:val="both"/>
        <w:rPr>
          <w:b w:val="0"/>
          <w:bCs w:val="0"/>
          <w:sz w:val="24"/>
          <w:szCs w:val="24"/>
        </w:rPr>
      </w:pPr>
      <w:r w:rsidRPr="00202CBB">
        <w:rPr>
          <w:b w:val="0"/>
          <w:bCs w:val="0"/>
          <w:sz w:val="24"/>
          <w:szCs w:val="24"/>
        </w:rPr>
        <w:t>По рассматриваемым вопросам Собрание выносит решение. Решения Собрания носят рекомендательный характер. В случае необходимости придания решению Собрания обязательной силы на его основе издается приказ по МОУ ДОД «КРЦДОД».</w:t>
      </w:r>
    </w:p>
    <w:p w:rsidR="00A25647" w:rsidRPr="00202CBB" w:rsidRDefault="00A25647" w:rsidP="00A342EB">
      <w:pPr>
        <w:pStyle w:val="32"/>
        <w:keepNext/>
        <w:keepLines/>
        <w:numPr>
          <w:ilvl w:val="0"/>
          <w:numId w:val="9"/>
        </w:numPr>
        <w:shd w:val="clear" w:color="auto" w:fill="auto"/>
        <w:tabs>
          <w:tab w:val="left" w:pos="3790"/>
        </w:tabs>
        <w:spacing w:line="276" w:lineRule="auto"/>
        <w:ind w:left="360"/>
        <w:jc w:val="both"/>
        <w:rPr>
          <w:b w:val="0"/>
          <w:bCs w:val="0"/>
          <w:sz w:val="24"/>
          <w:szCs w:val="24"/>
        </w:rPr>
      </w:pPr>
      <w:r w:rsidRPr="00202CBB">
        <w:rPr>
          <w:b w:val="0"/>
          <w:bCs w:val="0"/>
          <w:sz w:val="24"/>
          <w:szCs w:val="24"/>
        </w:rPr>
        <w:t>Председателем Собрания является избранный открытым голосованием член трудового коллектива. Срок полномочий председателя не ограничен. При равенстве голосов - голос председателя является решающим.</w:t>
      </w:r>
    </w:p>
    <w:p w:rsidR="00A25647" w:rsidRPr="00202CBB" w:rsidRDefault="00A25647" w:rsidP="00A342EB">
      <w:pPr>
        <w:pStyle w:val="32"/>
        <w:keepNext/>
        <w:keepLines/>
        <w:numPr>
          <w:ilvl w:val="1"/>
          <w:numId w:val="8"/>
        </w:numPr>
        <w:shd w:val="clear" w:color="auto" w:fill="auto"/>
        <w:tabs>
          <w:tab w:val="left" w:pos="3790"/>
        </w:tabs>
        <w:spacing w:line="276" w:lineRule="auto"/>
        <w:ind w:left="420"/>
        <w:jc w:val="both"/>
        <w:rPr>
          <w:b w:val="0"/>
          <w:bCs w:val="0"/>
          <w:sz w:val="24"/>
          <w:szCs w:val="24"/>
        </w:rPr>
      </w:pPr>
      <w:r w:rsidRPr="00202CBB">
        <w:rPr>
          <w:b w:val="0"/>
          <w:bCs w:val="0"/>
          <w:sz w:val="24"/>
          <w:szCs w:val="24"/>
        </w:rPr>
        <w:t>.По обсуждаемым вопросам ведется протокол, который подписывается секретарем, избираемым из числа присутствующих работников МОУ ДОД «КРЦДОД»</w:t>
      </w:r>
    </w:p>
    <w:p w:rsidR="00A25647" w:rsidRPr="00202CBB" w:rsidRDefault="00A25647" w:rsidP="00A342EB">
      <w:pPr>
        <w:pStyle w:val="32"/>
        <w:keepNext/>
        <w:keepLines/>
        <w:numPr>
          <w:ilvl w:val="1"/>
          <w:numId w:val="8"/>
        </w:numPr>
        <w:shd w:val="clear" w:color="auto" w:fill="auto"/>
        <w:tabs>
          <w:tab w:val="left" w:pos="3790"/>
        </w:tabs>
        <w:spacing w:line="276" w:lineRule="auto"/>
        <w:ind w:left="420"/>
        <w:jc w:val="both"/>
        <w:rPr>
          <w:b w:val="0"/>
          <w:bCs w:val="0"/>
          <w:sz w:val="24"/>
          <w:szCs w:val="24"/>
        </w:rPr>
      </w:pPr>
      <w:r w:rsidRPr="00202CBB">
        <w:rPr>
          <w:b w:val="0"/>
          <w:bCs w:val="0"/>
          <w:sz w:val="24"/>
          <w:szCs w:val="24"/>
        </w:rPr>
        <w:t>. Содержание протокола доводится до сведения членов трудового коллектива.</w:t>
      </w:r>
    </w:p>
    <w:p w:rsidR="00A25647" w:rsidRPr="00202CBB" w:rsidRDefault="00A25647" w:rsidP="00A342EB">
      <w:pPr>
        <w:pStyle w:val="a4"/>
        <w:numPr>
          <w:ilvl w:val="1"/>
          <w:numId w:val="10"/>
        </w:numPr>
        <w:shd w:val="clear" w:color="auto" w:fill="auto"/>
        <w:tabs>
          <w:tab w:val="left" w:pos="1263"/>
        </w:tabs>
        <w:spacing w:line="276" w:lineRule="auto"/>
        <w:ind w:left="480"/>
        <w:jc w:val="both"/>
        <w:rPr>
          <w:sz w:val="24"/>
          <w:szCs w:val="24"/>
        </w:rPr>
      </w:pPr>
      <w:r w:rsidRPr="00202CBB">
        <w:rPr>
          <w:sz w:val="24"/>
          <w:szCs w:val="24"/>
        </w:rPr>
        <w:t>Срок полномочий Собрания - бессрочно.</w:t>
      </w:r>
    </w:p>
    <w:p w:rsidR="00A25647" w:rsidRDefault="00A25647" w:rsidP="00A342EB">
      <w:pPr>
        <w:pStyle w:val="32"/>
        <w:keepNext/>
        <w:keepLines/>
        <w:numPr>
          <w:ilvl w:val="0"/>
          <w:numId w:val="10"/>
        </w:numPr>
        <w:shd w:val="clear" w:color="auto" w:fill="auto"/>
        <w:tabs>
          <w:tab w:val="left" w:pos="3800"/>
        </w:tabs>
        <w:spacing w:line="276" w:lineRule="auto"/>
      </w:pPr>
      <w:bookmarkStart w:id="2" w:name="bookmark3"/>
      <w:r>
        <w:t>ЦЕЛЬ ДЕЯТЕЛЬНОСТИ</w:t>
      </w:r>
      <w:bookmarkEnd w:id="2"/>
    </w:p>
    <w:p w:rsidR="00A25647" w:rsidRDefault="00A25647" w:rsidP="00A342EB">
      <w:pPr>
        <w:pStyle w:val="a4"/>
        <w:shd w:val="clear" w:color="auto" w:fill="auto"/>
        <w:spacing w:line="276" w:lineRule="auto"/>
        <w:ind w:left="20" w:right="20"/>
        <w:jc w:val="both"/>
      </w:pPr>
      <w:r>
        <w:t>2.1. Развитие инициативы трудового коллектива, реализация прав коллегиальности в решении вопросов, способствующих четкой организации управленческой деятельности.</w:t>
      </w:r>
    </w:p>
    <w:p w:rsidR="00A25647" w:rsidRDefault="00A25647" w:rsidP="00A342EB">
      <w:pPr>
        <w:pStyle w:val="32"/>
        <w:keepNext/>
        <w:keepLines/>
        <w:shd w:val="clear" w:color="auto" w:fill="auto"/>
        <w:spacing w:line="276" w:lineRule="auto"/>
      </w:pPr>
      <w:bookmarkStart w:id="3" w:name="bookmark4"/>
      <w:r>
        <w:lastRenderedPageBreak/>
        <w:t>3. КОМПЕТЕНЦИЯ СОБРАНИЯ</w:t>
      </w:r>
      <w:bookmarkEnd w:id="3"/>
    </w:p>
    <w:p w:rsidR="00A25647" w:rsidRPr="007B6144" w:rsidRDefault="00A25647" w:rsidP="00A342EB">
      <w:pPr>
        <w:pStyle w:val="32"/>
        <w:keepNext/>
        <w:keepLines/>
        <w:numPr>
          <w:ilvl w:val="0"/>
          <w:numId w:val="11"/>
        </w:numPr>
        <w:shd w:val="clear" w:color="auto" w:fill="auto"/>
        <w:spacing w:line="276" w:lineRule="auto"/>
        <w:jc w:val="both"/>
        <w:rPr>
          <w:b w:val="0"/>
          <w:bCs w:val="0"/>
          <w:sz w:val="24"/>
          <w:szCs w:val="24"/>
        </w:rPr>
      </w:pPr>
      <w:r w:rsidRPr="007B6144">
        <w:rPr>
          <w:b w:val="0"/>
          <w:bCs w:val="0"/>
          <w:sz w:val="24"/>
          <w:szCs w:val="24"/>
        </w:rPr>
        <w:t>Содействие реализации целей и задач, стоящих перед МОУ ДОД «КРЦДОД».</w:t>
      </w:r>
    </w:p>
    <w:p w:rsidR="00A25647" w:rsidRPr="007B6144" w:rsidRDefault="00A25647" w:rsidP="00A342EB">
      <w:pPr>
        <w:pStyle w:val="32"/>
        <w:keepNext/>
        <w:keepLines/>
        <w:numPr>
          <w:ilvl w:val="0"/>
          <w:numId w:val="11"/>
        </w:numPr>
        <w:shd w:val="clear" w:color="auto" w:fill="auto"/>
        <w:spacing w:line="276" w:lineRule="auto"/>
        <w:jc w:val="both"/>
        <w:rPr>
          <w:b w:val="0"/>
          <w:bCs w:val="0"/>
          <w:sz w:val="24"/>
          <w:szCs w:val="24"/>
        </w:rPr>
      </w:pPr>
      <w:r w:rsidRPr="007B6144">
        <w:rPr>
          <w:b w:val="0"/>
          <w:bCs w:val="0"/>
          <w:sz w:val="24"/>
          <w:szCs w:val="24"/>
        </w:rPr>
        <w:t>Принятие локальных актов МОУ ДОД «КРЦДОД», регулирующих права и интересы работников трудового коллектива.</w:t>
      </w:r>
    </w:p>
    <w:p w:rsidR="00A25647" w:rsidRPr="007B6144" w:rsidRDefault="00A25647" w:rsidP="00A342EB">
      <w:pPr>
        <w:pStyle w:val="32"/>
        <w:keepNext/>
        <w:keepLines/>
        <w:numPr>
          <w:ilvl w:val="0"/>
          <w:numId w:val="11"/>
        </w:numPr>
        <w:shd w:val="clear" w:color="auto" w:fill="auto"/>
        <w:spacing w:line="276" w:lineRule="auto"/>
        <w:jc w:val="both"/>
        <w:rPr>
          <w:b w:val="0"/>
          <w:bCs w:val="0"/>
          <w:sz w:val="24"/>
          <w:szCs w:val="24"/>
        </w:rPr>
      </w:pPr>
      <w:r w:rsidRPr="007B6144">
        <w:rPr>
          <w:b w:val="0"/>
          <w:bCs w:val="0"/>
          <w:sz w:val="24"/>
          <w:szCs w:val="24"/>
        </w:rPr>
        <w:t>Рассмотрение вопросов по созданию оптимальных условий для организации коллективного труда и профессионального роста каждого работника.</w:t>
      </w:r>
    </w:p>
    <w:p w:rsidR="00A25647" w:rsidRPr="007B6144" w:rsidRDefault="00A25647" w:rsidP="00A342EB">
      <w:pPr>
        <w:pStyle w:val="32"/>
        <w:keepNext/>
        <w:keepLines/>
        <w:numPr>
          <w:ilvl w:val="0"/>
          <w:numId w:val="11"/>
        </w:numPr>
        <w:shd w:val="clear" w:color="auto" w:fill="auto"/>
        <w:spacing w:line="276" w:lineRule="auto"/>
        <w:jc w:val="both"/>
        <w:rPr>
          <w:b w:val="0"/>
          <w:bCs w:val="0"/>
          <w:sz w:val="24"/>
          <w:szCs w:val="24"/>
        </w:rPr>
      </w:pPr>
      <w:r w:rsidRPr="007B6144">
        <w:rPr>
          <w:b w:val="0"/>
          <w:bCs w:val="0"/>
          <w:sz w:val="24"/>
          <w:szCs w:val="24"/>
        </w:rPr>
        <w:t>Заслушивание отчетов по организации общественного контроля за охраной здоровья работников МОУ ДОД «КРЦДОД», обеспечению безопасных условий труда, повышению культуры и этики образовательного процесса.</w:t>
      </w:r>
    </w:p>
    <w:p w:rsidR="00A25647" w:rsidRPr="007B6144" w:rsidRDefault="00A25647" w:rsidP="00A342EB">
      <w:pPr>
        <w:pStyle w:val="32"/>
        <w:keepNext/>
        <w:keepLines/>
        <w:numPr>
          <w:ilvl w:val="0"/>
          <w:numId w:val="11"/>
        </w:numPr>
        <w:shd w:val="clear" w:color="auto" w:fill="auto"/>
        <w:spacing w:line="276" w:lineRule="auto"/>
        <w:jc w:val="both"/>
        <w:rPr>
          <w:b w:val="0"/>
          <w:bCs w:val="0"/>
          <w:sz w:val="24"/>
          <w:szCs w:val="24"/>
        </w:rPr>
      </w:pPr>
      <w:r w:rsidRPr="007B6144">
        <w:rPr>
          <w:b w:val="0"/>
          <w:bCs w:val="0"/>
          <w:sz w:val="24"/>
          <w:szCs w:val="24"/>
        </w:rPr>
        <w:t>Поддержка общественных инициатив по совершенствованию и развитию деятельности МОУ ДОД «КРЦДОД».</w:t>
      </w:r>
    </w:p>
    <w:p w:rsidR="00A25647" w:rsidRPr="007B6144" w:rsidRDefault="00A25647" w:rsidP="00A342EB">
      <w:pPr>
        <w:pStyle w:val="32"/>
        <w:keepNext/>
        <w:keepLines/>
        <w:numPr>
          <w:ilvl w:val="0"/>
          <w:numId w:val="11"/>
        </w:numPr>
        <w:shd w:val="clear" w:color="auto" w:fill="auto"/>
        <w:spacing w:line="276" w:lineRule="auto"/>
        <w:jc w:val="both"/>
        <w:rPr>
          <w:b w:val="0"/>
          <w:bCs w:val="0"/>
          <w:sz w:val="24"/>
          <w:szCs w:val="24"/>
        </w:rPr>
      </w:pPr>
      <w:r w:rsidRPr="007B6144">
        <w:rPr>
          <w:b w:val="0"/>
          <w:bCs w:val="0"/>
          <w:sz w:val="24"/>
          <w:szCs w:val="24"/>
        </w:rPr>
        <w:t>Заслушивание руководства по итогам деятельности МОУ ДОД «КРЦДОД» и документам инспектирования.</w:t>
      </w:r>
    </w:p>
    <w:p w:rsidR="00A25647" w:rsidRPr="007B6144" w:rsidRDefault="00A25647" w:rsidP="00A342EB">
      <w:pPr>
        <w:pStyle w:val="32"/>
        <w:keepNext/>
        <w:keepLines/>
        <w:numPr>
          <w:ilvl w:val="0"/>
          <w:numId w:val="11"/>
        </w:numPr>
        <w:shd w:val="clear" w:color="auto" w:fill="auto"/>
        <w:spacing w:line="276" w:lineRule="auto"/>
        <w:jc w:val="both"/>
        <w:rPr>
          <w:b w:val="0"/>
          <w:bCs w:val="0"/>
          <w:sz w:val="24"/>
          <w:szCs w:val="24"/>
        </w:rPr>
      </w:pPr>
      <w:r w:rsidRPr="007B6144">
        <w:rPr>
          <w:b w:val="0"/>
          <w:bCs w:val="0"/>
          <w:sz w:val="24"/>
          <w:szCs w:val="24"/>
        </w:rPr>
        <w:t>Избирает представителей работников МОУ ДОД «КРЦДОД» в комиссию по трудовым спорам.</w:t>
      </w:r>
    </w:p>
    <w:p w:rsidR="00A25647" w:rsidRPr="007B6144" w:rsidRDefault="00A25647" w:rsidP="00A342EB">
      <w:pPr>
        <w:pStyle w:val="32"/>
        <w:keepNext/>
        <w:keepLines/>
        <w:numPr>
          <w:ilvl w:val="0"/>
          <w:numId w:val="11"/>
        </w:numPr>
        <w:shd w:val="clear" w:color="auto" w:fill="auto"/>
        <w:spacing w:line="276" w:lineRule="auto"/>
        <w:jc w:val="both"/>
        <w:rPr>
          <w:b w:val="0"/>
          <w:bCs w:val="0"/>
          <w:sz w:val="24"/>
          <w:szCs w:val="24"/>
        </w:rPr>
      </w:pPr>
      <w:r w:rsidRPr="007B6144">
        <w:rPr>
          <w:b w:val="0"/>
          <w:bCs w:val="0"/>
          <w:sz w:val="24"/>
          <w:szCs w:val="24"/>
        </w:rPr>
        <w:t>Принимает решение о заключении Коллективного договора между работодателем и работниками МОУ ДОД «КРЦДОД».</w:t>
      </w:r>
    </w:p>
    <w:p w:rsidR="00A25647" w:rsidRDefault="00A25647" w:rsidP="00A342EB">
      <w:pPr>
        <w:pStyle w:val="32"/>
        <w:keepNext/>
        <w:keepLines/>
        <w:shd w:val="clear" w:color="auto" w:fill="auto"/>
        <w:spacing w:line="276" w:lineRule="auto"/>
      </w:pPr>
      <w:bookmarkStart w:id="4" w:name="bookmark5"/>
      <w:r>
        <w:t>4.СТРУКТУРА СОБРАНИЯ</w:t>
      </w:r>
      <w:bookmarkEnd w:id="4"/>
    </w:p>
    <w:p w:rsidR="00A25647" w:rsidRPr="006E3E44" w:rsidRDefault="00A25647" w:rsidP="00A342EB">
      <w:pPr>
        <w:pStyle w:val="32"/>
        <w:keepNext/>
        <w:keepLines/>
        <w:numPr>
          <w:ilvl w:val="0"/>
          <w:numId w:val="13"/>
        </w:numPr>
        <w:shd w:val="clear" w:color="auto" w:fill="auto"/>
        <w:spacing w:line="276" w:lineRule="auto"/>
        <w:rPr>
          <w:b w:val="0"/>
          <w:bCs w:val="0"/>
        </w:rPr>
      </w:pPr>
      <w:r w:rsidRPr="006E3E44">
        <w:rPr>
          <w:b w:val="0"/>
          <w:bCs w:val="0"/>
        </w:rPr>
        <w:t>Общее собрание трудового коллектива имеет внутреннюю структуру, основными элементами которой являются:</w:t>
      </w:r>
    </w:p>
    <w:p w:rsidR="00A25647" w:rsidRPr="006E3E44" w:rsidRDefault="00A25647" w:rsidP="00A342EB">
      <w:pPr>
        <w:pStyle w:val="a4"/>
        <w:numPr>
          <w:ilvl w:val="0"/>
          <w:numId w:val="4"/>
        </w:numPr>
        <w:shd w:val="clear" w:color="auto" w:fill="auto"/>
        <w:tabs>
          <w:tab w:val="left" w:pos="1003"/>
        </w:tabs>
        <w:spacing w:line="276" w:lineRule="auto"/>
        <w:ind w:left="20" w:firstLine="700"/>
        <w:jc w:val="both"/>
      </w:pPr>
      <w:r w:rsidRPr="006E3E44">
        <w:t>председатель;</w:t>
      </w:r>
    </w:p>
    <w:p w:rsidR="00A25647" w:rsidRPr="006E3E44" w:rsidRDefault="00A25647" w:rsidP="00A342EB">
      <w:pPr>
        <w:pStyle w:val="a4"/>
        <w:numPr>
          <w:ilvl w:val="0"/>
          <w:numId w:val="4"/>
        </w:numPr>
        <w:shd w:val="clear" w:color="auto" w:fill="auto"/>
        <w:tabs>
          <w:tab w:val="left" w:pos="1003"/>
        </w:tabs>
        <w:spacing w:line="276" w:lineRule="auto"/>
        <w:ind w:left="20" w:firstLine="700"/>
        <w:jc w:val="both"/>
      </w:pPr>
      <w:r w:rsidRPr="006E3E44">
        <w:t>секретарь.</w:t>
      </w:r>
    </w:p>
    <w:p w:rsidR="00A25647" w:rsidRPr="006E3E44" w:rsidRDefault="00A25647" w:rsidP="00A342EB">
      <w:pPr>
        <w:pStyle w:val="a4"/>
        <w:shd w:val="clear" w:color="auto" w:fill="auto"/>
        <w:tabs>
          <w:tab w:val="left" w:pos="1003"/>
        </w:tabs>
        <w:spacing w:line="276" w:lineRule="auto"/>
        <w:ind w:left="20"/>
        <w:jc w:val="both"/>
      </w:pPr>
      <w:r w:rsidRPr="006E3E44">
        <w:t>4.2.Председатель организует деятельность Собрания в процессе заседания. Осуществляет контроль за подготовкой вопросов к заседанию Собрания.</w:t>
      </w:r>
    </w:p>
    <w:p w:rsidR="00A25647" w:rsidRPr="006E3E44" w:rsidRDefault="00A25647" w:rsidP="00A342EB">
      <w:pPr>
        <w:pStyle w:val="a4"/>
        <w:shd w:val="clear" w:color="auto" w:fill="auto"/>
        <w:tabs>
          <w:tab w:val="left" w:pos="1153"/>
        </w:tabs>
        <w:spacing w:line="276" w:lineRule="auto"/>
        <w:ind w:right="20"/>
        <w:jc w:val="both"/>
      </w:pPr>
      <w:r w:rsidRPr="006E3E44">
        <w:t>4.3.Секретарь ведет организационную, оперативную работу по текущим вопросам, оформляет протокол заседания Собрания.</w:t>
      </w:r>
    </w:p>
    <w:p w:rsidR="00A25647" w:rsidRDefault="00A25647" w:rsidP="00A342EB">
      <w:pPr>
        <w:pStyle w:val="a4"/>
        <w:shd w:val="clear" w:color="auto" w:fill="auto"/>
        <w:spacing w:line="276" w:lineRule="auto"/>
        <w:ind w:left="20" w:right="20"/>
        <w:jc w:val="both"/>
      </w:pPr>
      <w:r w:rsidRPr="006E3E44">
        <w:t>4.4.Протоколы заседаний</w:t>
      </w:r>
      <w:r>
        <w:t xml:space="preserve"> и организационные документы хранятся у председателя Собрания.</w:t>
      </w:r>
      <w:bookmarkStart w:id="5" w:name="bookmark6"/>
    </w:p>
    <w:p w:rsidR="00A25647" w:rsidRPr="00E73B23" w:rsidRDefault="00A25647" w:rsidP="00A342EB">
      <w:pPr>
        <w:pStyle w:val="a4"/>
        <w:shd w:val="clear" w:color="auto" w:fill="auto"/>
        <w:spacing w:line="276" w:lineRule="auto"/>
        <w:ind w:left="20" w:right="20"/>
        <w:jc w:val="both"/>
        <w:rPr>
          <w:b/>
          <w:bCs/>
          <w:sz w:val="24"/>
          <w:szCs w:val="24"/>
        </w:rPr>
      </w:pPr>
      <w:r w:rsidRPr="00E73B23">
        <w:rPr>
          <w:b/>
          <w:bCs/>
          <w:sz w:val="24"/>
          <w:szCs w:val="24"/>
        </w:rPr>
        <w:t>5. Права Собрания</w:t>
      </w:r>
      <w:bookmarkEnd w:id="5"/>
    </w:p>
    <w:p w:rsidR="00A25647" w:rsidRDefault="00A25647" w:rsidP="00A342EB">
      <w:pPr>
        <w:pStyle w:val="a4"/>
        <w:numPr>
          <w:ilvl w:val="0"/>
          <w:numId w:val="14"/>
        </w:numPr>
        <w:shd w:val="clear" w:color="auto" w:fill="auto"/>
        <w:tabs>
          <w:tab w:val="left" w:pos="1128"/>
        </w:tabs>
        <w:spacing w:line="276" w:lineRule="auto"/>
        <w:jc w:val="both"/>
      </w:pPr>
      <w:r>
        <w:t>Представлять интересы трудового коллектива.</w:t>
      </w:r>
    </w:p>
    <w:p w:rsidR="00A25647" w:rsidRDefault="00A25647" w:rsidP="00A342EB">
      <w:pPr>
        <w:pStyle w:val="a4"/>
        <w:numPr>
          <w:ilvl w:val="0"/>
          <w:numId w:val="14"/>
        </w:numPr>
        <w:shd w:val="clear" w:color="auto" w:fill="auto"/>
        <w:tabs>
          <w:tab w:val="left" w:pos="1128"/>
        </w:tabs>
        <w:spacing w:line="276" w:lineRule="auto"/>
        <w:jc w:val="both"/>
      </w:pPr>
      <w:r>
        <w:t xml:space="preserve">Выдвигать коллективные требования работников </w:t>
      </w:r>
      <w:r w:rsidRPr="00202CBB">
        <w:rPr>
          <w:sz w:val="24"/>
          <w:szCs w:val="24"/>
        </w:rPr>
        <w:t>МОУ ДОД «КРЦДОД»</w:t>
      </w:r>
      <w:r>
        <w:t xml:space="preserve"> в случае необходимости.</w:t>
      </w:r>
    </w:p>
    <w:p w:rsidR="00A25647" w:rsidRDefault="00A25647" w:rsidP="00A342EB">
      <w:pPr>
        <w:pStyle w:val="a4"/>
        <w:numPr>
          <w:ilvl w:val="0"/>
          <w:numId w:val="14"/>
        </w:numPr>
        <w:shd w:val="clear" w:color="auto" w:fill="auto"/>
        <w:tabs>
          <w:tab w:val="left" w:pos="1128"/>
        </w:tabs>
        <w:spacing w:line="276" w:lineRule="auto"/>
        <w:jc w:val="both"/>
      </w:pPr>
      <w:r>
        <w:t xml:space="preserve">Запрашивать, заслушивать отчеты и принимать участие в обсуждении отчетов о деятельности </w:t>
      </w:r>
      <w:r w:rsidRPr="00202CBB">
        <w:rPr>
          <w:sz w:val="24"/>
          <w:szCs w:val="24"/>
        </w:rPr>
        <w:t>МОУ ДОД «КРЦДОД»</w:t>
      </w:r>
      <w:r>
        <w:t>.</w:t>
      </w:r>
    </w:p>
    <w:p w:rsidR="00A25647" w:rsidRDefault="00A25647" w:rsidP="00A342EB">
      <w:pPr>
        <w:pStyle w:val="a4"/>
        <w:numPr>
          <w:ilvl w:val="0"/>
          <w:numId w:val="14"/>
        </w:numPr>
        <w:shd w:val="clear" w:color="auto" w:fill="auto"/>
        <w:tabs>
          <w:tab w:val="left" w:pos="1128"/>
        </w:tabs>
        <w:spacing w:line="276" w:lineRule="auto"/>
        <w:jc w:val="both"/>
      </w:pPr>
      <w:r>
        <w:t xml:space="preserve">Каждый член трудового коллектива </w:t>
      </w:r>
      <w:r w:rsidRPr="00202CBB">
        <w:rPr>
          <w:sz w:val="24"/>
          <w:szCs w:val="24"/>
        </w:rPr>
        <w:t>МОУ ДОД «КРЦДОД»</w:t>
      </w:r>
      <w:r>
        <w:t xml:space="preserve"> может потребовать обсуждения любого вопроса, входящего в компетенцию Собрания, если его предложение поддержала 1/3 членов всего коллектива; принимать участие в решении поставленных на заседании вопросов.</w:t>
      </w:r>
    </w:p>
    <w:p w:rsidR="00A25647" w:rsidRDefault="00A25647" w:rsidP="00A342EB">
      <w:pPr>
        <w:pStyle w:val="a4"/>
        <w:numPr>
          <w:ilvl w:val="0"/>
          <w:numId w:val="14"/>
        </w:numPr>
        <w:shd w:val="clear" w:color="auto" w:fill="auto"/>
        <w:tabs>
          <w:tab w:val="left" w:pos="1128"/>
        </w:tabs>
        <w:spacing w:line="276" w:lineRule="auto"/>
        <w:jc w:val="both"/>
      </w:pPr>
      <w:r>
        <w:t xml:space="preserve">Вносить предложения по содержанию проектов документов, регламентирующих деятельность </w:t>
      </w:r>
      <w:r w:rsidRPr="00202CBB">
        <w:rPr>
          <w:sz w:val="24"/>
          <w:szCs w:val="24"/>
        </w:rPr>
        <w:t>МОУ ДОД «КРЦДОД»</w:t>
      </w:r>
      <w:r>
        <w:t xml:space="preserve">, развитию деятельности </w:t>
      </w:r>
      <w:r w:rsidRPr="00202CBB">
        <w:rPr>
          <w:sz w:val="24"/>
          <w:szCs w:val="24"/>
        </w:rPr>
        <w:t>МОУ ДОД «КРЦДОД»</w:t>
      </w:r>
      <w:r>
        <w:t xml:space="preserve"> и творческой инициативы каждого работника в отдельности.</w:t>
      </w:r>
    </w:p>
    <w:p w:rsidR="00A25647" w:rsidRDefault="00A25647" w:rsidP="00A342EB">
      <w:pPr>
        <w:pStyle w:val="32"/>
        <w:keepNext/>
        <w:keepLines/>
        <w:shd w:val="clear" w:color="auto" w:fill="auto"/>
        <w:spacing w:line="276" w:lineRule="auto"/>
      </w:pPr>
      <w:bookmarkStart w:id="6" w:name="bookmark7"/>
      <w:r>
        <w:t>6. ОТВЕТСТВЕННОСТЬ СОБРАНИЯ</w:t>
      </w:r>
      <w:bookmarkEnd w:id="6"/>
    </w:p>
    <w:p w:rsidR="00A25647" w:rsidRDefault="00A25647" w:rsidP="00A342EB">
      <w:pPr>
        <w:pStyle w:val="a4"/>
        <w:shd w:val="clear" w:color="auto" w:fill="auto"/>
        <w:spacing w:line="276" w:lineRule="auto"/>
        <w:ind w:left="20" w:firstLine="700"/>
        <w:jc w:val="both"/>
      </w:pPr>
      <w:r>
        <w:t>Собрание несет ответственность за:</w:t>
      </w:r>
    </w:p>
    <w:p w:rsidR="00A25647" w:rsidRDefault="00A25647" w:rsidP="00A342EB">
      <w:pPr>
        <w:pStyle w:val="a4"/>
        <w:numPr>
          <w:ilvl w:val="0"/>
          <w:numId w:val="15"/>
        </w:numPr>
        <w:shd w:val="clear" w:color="auto" w:fill="auto"/>
        <w:spacing w:line="276" w:lineRule="auto"/>
        <w:jc w:val="both"/>
      </w:pPr>
      <w:r>
        <w:t>Соблюдение законодательства, регламентирующего деятельность Собрания.</w:t>
      </w:r>
    </w:p>
    <w:p w:rsidR="00A25647" w:rsidRDefault="00A25647" w:rsidP="00A342EB">
      <w:pPr>
        <w:pStyle w:val="a4"/>
        <w:numPr>
          <w:ilvl w:val="0"/>
          <w:numId w:val="15"/>
        </w:numPr>
        <w:shd w:val="clear" w:color="auto" w:fill="auto"/>
        <w:spacing w:line="276" w:lineRule="auto"/>
        <w:jc w:val="both"/>
      </w:pPr>
      <w:r>
        <w:t>Компетентность принимаемых решений.</w:t>
      </w:r>
    </w:p>
    <w:p w:rsidR="00A25647" w:rsidRDefault="00A25647" w:rsidP="00A342EB">
      <w:pPr>
        <w:pStyle w:val="a4"/>
        <w:numPr>
          <w:ilvl w:val="0"/>
          <w:numId w:val="15"/>
        </w:numPr>
        <w:shd w:val="clear" w:color="auto" w:fill="auto"/>
        <w:spacing w:line="276" w:lineRule="auto"/>
        <w:jc w:val="both"/>
      </w:pPr>
      <w:r>
        <w:t xml:space="preserve">Соблюдение и развитие принципов коллегиальности в управлении </w:t>
      </w:r>
      <w:r w:rsidRPr="00202CBB">
        <w:rPr>
          <w:sz w:val="24"/>
          <w:szCs w:val="24"/>
        </w:rPr>
        <w:t>МОУ ДОД «КРЦДОД»</w:t>
      </w:r>
      <w:r>
        <w:t>.</w:t>
      </w:r>
    </w:p>
    <w:p w:rsidR="00A25647" w:rsidRDefault="00A25647" w:rsidP="00A342EB">
      <w:pPr>
        <w:pStyle w:val="a4"/>
        <w:numPr>
          <w:ilvl w:val="0"/>
          <w:numId w:val="15"/>
        </w:numPr>
        <w:shd w:val="clear" w:color="auto" w:fill="auto"/>
        <w:spacing w:line="276" w:lineRule="auto"/>
        <w:jc w:val="both"/>
      </w:pPr>
      <w:r>
        <w:t>Выполнение принятых на Собрании решений и рекомендаций.</w:t>
      </w:r>
    </w:p>
    <w:sectPr w:rsidR="00A25647" w:rsidSect="00F87638">
      <w:type w:val="continuous"/>
      <w:pgSz w:w="11905" w:h="16837"/>
      <w:pgMar w:top="1134" w:right="850" w:bottom="1134" w:left="1701" w:header="0" w:footer="3" w:gutter="0"/>
      <w:cols w:space="720"/>
      <w:noEndnote/>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0"/>
    <w:lvl w:ilvl="0">
      <w:start w:val="1"/>
      <w:numFmt w:val="decimal"/>
      <w:lvlText w:val="%1."/>
      <w:lvlJc w:val="left"/>
      <w:rPr>
        <w:rFonts w:ascii="Times New Roman" w:hAnsi="Times New Roman"/>
        <w:b/>
        <w:bCs/>
        <w:i w:val="0"/>
        <w:iCs w:val="0"/>
        <w:smallCaps w:val="0"/>
        <w:strike w:val="0"/>
        <w:color w:val="000000"/>
        <w:spacing w:val="0"/>
        <w:w w:val="100"/>
        <w:position w:val="0"/>
        <w:sz w:val="23"/>
        <w:szCs w:val="23"/>
        <w:u w:val="none"/>
      </w:rPr>
    </w:lvl>
    <w:lvl w:ilvl="1">
      <w:start w:val="1"/>
      <w:numFmt w:val="decimal"/>
      <w:lvlText w:val="%1.%2."/>
      <w:lvlJc w:val="left"/>
      <w:rPr>
        <w:rFonts w:ascii="Times New Roman" w:hAnsi="Times New Roman"/>
        <w:b w:val="0"/>
        <w:bCs w:val="0"/>
        <w:i w:val="0"/>
        <w:iCs w:val="0"/>
        <w:smallCaps w:val="0"/>
        <w:strike w:val="0"/>
        <w:color w:val="000000"/>
        <w:spacing w:val="0"/>
        <w:w w:val="100"/>
        <w:position w:val="0"/>
        <w:sz w:val="23"/>
        <w:szCs w:val="23"/>
        <w:u w:val="none"/>
      </w:rPr>
    </w:lvl>
    <w:lvl w:ilvl="2">
      <w:start w:val="1"/>
      <w:numFmt w:val="decimal"/>
      <w:lvlText w:val="%1.%2."/>
      <w:lvlJc w:val="left"/>
      <w:rPr>
        <w:rFonts w:ascii="Times New Roman" w:hAnsi="Times New Roman"/>
        <w:b w:val="0"/>
        <w:bCs w:val="0"/>
        <w:i w:val="0"/>
        <w:iCs w:val="0"/>
        <w:smallCaps w:val="0"/>
        <w:strike w:val="0"/>
        <w:color w:val="000000"/>
        <w:spacing w:val="0"/>
        <w:w w:val="100"/>
        <w:position w:val="0"/>
        <w:sz w:val="23"/>
        <w:szCs w:val="23"/>
        <w:u w:val="none"/>
      </w:rPr>
    </w:lvl>
    <w:lvl w:ilvl="3">
      <w:start w:val="1"/>
      <w:numFmt w:val="decimal"/>
      <w:lvlText w:val="%1.%2."/>
      <w:lvlJc w:val="left"/>
      <w:rPr>
        <w:rFonts w:ascii="Times New Roman" w:hAnsi="Times New Roman"/>
        <w:b w:val="0"/>
        <w:bCs w:val="0"/>
        <w:i w:val="0"/>
        <w:iCs w:val="0"/>
        <w:smallCaps w:val="0"/>
        <w:strike w:val="0"/>
        <w:color w:val="000000"/>
        <w:spacing w:val="0"/>
        <w:w w:val="100"/>
        <w:position w:val="0"/>
        <w:sz w:val="23"/>
        <w:szCs w:val="23"/>
        <w:u w:val="none"/>
      </w:rPr>
    </w:lvl>
    <w:lvl w:ilvl="4">
      <w:start w:val="1"/>
      <w:numFmt w:val="decimal"/>
      <w:lvlText w:val="%1.%2."/>
      <w:lvlJc w:val="left"/>
      <w:rPr>
        <w:rFonts w:ascii="Times New Roman" w:hAnsi="Times New Roman"/>
        <w:b w:val="0"/>
        <w:bCs w:val="0"/>
        <w:i w:val="0"/>
        <w:iCs w:val="0"/>
        <w:smallCaps w:val="0"/>
        <w:strike w:val="0"/>
        <w:color w:val="000000"/>
        <w:spacing w:val="0"/>
        <w:w w:val="100"/>
        <w:position w:val="0"/>
        <w:sz w:val="23"/>
        <w:szCs w:val="23"/>
        <w:u w:val="none"/>
      </w:rPr>
    </w:lvl>
    <w:lvl w:ilvl="5">
      <w:start w:val="1"/>
      <w:numFmt w:val="decimal"/>
      <w:lvlText w:val="%1.%2."/>
      <w:lvlJc w:val="left"/>
      <w:rPr>
        <w:rFonts w:ascii="Times New Roman" w:hAnsi="Times New Roman"/>
        <w:b w:val="0"/>
        <w:bCs w:val="0"/>
        <w:i w:val="0"/>
        <w:iCs w:val="0"/>
        <w:smallCaps w:val="0"/>
        <w:strike w:val="0"/>
        <w:color w:val="000000"/>
        <w:spacing w:val="0"/>
        <w:w w:val="100"/>
        <w:position w:val="0"/>
        <w:sz w:val="23"/>
        <w:szCs w:val="23"/>
        <w:u w:val="none"/>
      </w:rPr>
    </w:lvl>
    <w:lvl w:ilvl="6">
      <w:start w:val="1"/>
      <w:numFmt w:val="decimal"/>
      <w:lvlText w:val="%1.%2."/>
      <w:lvlJc w:val="left"/>
      <w:rPr>
        <w:rFonts w:ascii="Times New Roman" w:hAnsi="Times New Roman"/>
        <w:b w:val="0"/>
        <w:bCs w:val="0"/>
        <w:i w:val="0"/>
        <w:iCs w:val="0"/>
        <w:smallCaps w:val="0"/>
        <w:strike w:val="0"/>
        <w:color w:val="000000"/>
        <w:spacing w:val="0"/>
        <w:w w:val="100"/>
        <w:position w:val="0"/>
        <w:sz w:val="23"/>
        <w:szCs w:val="23"/>
        <w:u w:val="none"/>
      </w:rPr>
    </w:lvl>
    <w:lvl w:ilvl="7">
      <w:start w:val="1"/>
      <w:numFmt w:val="decimal"/>
      <w:lvlText w:val="%1.%2."/>
      <w:lvlJc w:val="left"/>
      <w:rPr>
        <w:rFonts w:ascii="Times New Roman" w:hAnsi="Times New Roman"/>
        <w:b w:val="0"/>
        <w:bCs w:val="0"/>
        <w:i w:val="0"/>
        <w:iCs w:val="0"/>
        <w:smallCaps w:val="0"/>
        <w:strike w:val="0"/>
        <w:color w:val="000000"/>
        <w:spacing w:val="0"/>
        <w:w w:val="100"/>
        <w:position w:val="0"/>
        <w:sz w:val="23"/>
        <w:szCs w:val="23"/>
        <w:u w:val="none"/>
      </w:rPr>
    </w:lvl>
    <w:lvl w:ilvl="8">
      <w:start w:val="1"/>
      <w:numFmt w:val="decimal"/>
      <w:lvlText w:val="%1.%2."/>
      <w:lvlJc w:val="left"/>
      <w:rPr>
        <w:rFonts w:ascii="Times New Roman" w:hAnsi="Times New Roman"/>
        <w:b w:val="0"/>
        <w:bCs w:val="0"/>
        <w:i w:val="0"/>
        <w:iCs w:val="0"/>
        <w:smallCaps w:val="0"/>
        <w:strike w:val="0"/>
        <w:color w:val="000000"/>
        <w:spacing w:val="0"/>
        <w:w w:val="100"/>
        <w:position w:val="0"/>
        <w:sz w:val="23"/>
        <w:szCs w:val="23"/>
        <w:u w:val="none"/>
      </w:rPr>
    </w:lvl>
  </w:abstractNum>
  <w:abstractNum w:abstractNumId="1">
    <w:nsid w:val="00000003"/>
    <w:multiLevelType w:val="multilevel"/>
    <w:tmpl w:val="00000002"/>
    <w:lvl w:ilvl="0">
      <w:start w:val="1"/>
      <w:numFmt w:val="decimal"/>
      <w:lvlText w:val="3.%1."/>
      <w:lvlJc w:val="left"/>
      <w:rPr>
        <w:rFonts w:ascii="Times New Roman" w:hAnsi="Times New Roman"/>
        <w:b w:val="0"/>
        <w:bCs w:val="0"/>
        <w:i w:val="0"/>
        <w:iCs w:val="0"/>
        <w:smallCaps w:val="0"/>
        <w:strike w:val="0"/>
        <w:color w:val="000000"/>
        <w:spacing w:val="0"/>
        <w:w w:val="100"/>
        <w:position w:val="0"/>
        <w:sz w:val="23"/>
        <w:szCs w:val="23"/>
        <w:u w:val="none"/>
      </w:rPr>
    </w:lvl>
    <w:lvl w:ilvl="1">
      <w:start w:val="1"/>
      <w:numFmt w:val="decimal"/>
      <w:lvlText w:val="3.%1."/>
      <w:lvlJc w:val="left"/>
      <w:rPr>
        <w:rFonts w:ascii="Times New Roman" w:hAnsi="Times New Roman"/>
        <w:b w:val="0"/>
        <w:bCs w:val="0"/>
        <w:i w:val="0"/>
        <w:iCs w:val="0"/>
        <w:smallCaps w:val="0"/>
        <w:strike w:val="0"/>
        <w:color w:val="000000"/>
        <w:spacing w:val="0"/>
        <w:w w:val="100"/>
        <w:position w:val="0"/>
        <w:sz w:val="23"/>
        <w:szCs w:val="23"/>
        <w:u w:val="none"/>
      </w:rPr>
    </w:lvl>
    <w:lvl w:ilvl="2">
      <w:start w:val="1"/>
      <w:numFmt w:val="decimal"/>
      <w:lvlText w:val="3.%1."/>
      <w:lvlJc w:val="left"/>
      <w:rPr>
        <w:rFonts w:ascii="Times New Roman" w:hAnsi="Times New Roman"/>
        <w:b w:val="0"/>
        <w:bCs w:val="0"/>
        <w:i w:val="0"/>
        <w:iCs w:val="0"/>
        <w:smallCaps w:val="0"/>
        <w:strike w:val="0"/>
        <w:color w:val="000000"/>
        <w:spacing w:val="0"/>
        <w:w w:val="100"/>
        <w:position w:val="0"/>
        <w:sz w:val="23"/>
        <w:szCs w:val="23"/>
        <w:u w:val="none"/>
      </w:rPr>
    </w:lvl>
    <w:lvl w:ilvl="3">
      <w:start w:val="1"/>
      <w:numFmt w:val="decimal"/>
      <w:lvlText w:val="3.%1."/>
      <w:lvlJc w:val="left"/>
      <w:rPr>
        <w:rFonts w:ascii="Times New Roman" w:hAnsi="Times New Roman"/>
        <w:b w:val="0"/>
        <w:bCs w:val="0"/>
        <w:i w:val="0"/>
        <w:iCs w:val="0"/>
        <w:smallCaps w:val="0"/>
        <w:strike w:val="0"/>
        <w:color w:val="000000"/>
        <w:spacing w:val="0"/>
        <w:w w:val="100"/>
        <w:position w:val="0"/>
        <w:sz w:val="23"/>
        <w:szCs w:val="23"/>
        <w:u w:val="none"/>
      </w:rPr>
    </w:lvl>
    <w:lvl w:ilvl="4">
      <w:start w:val="1"/>
      <w:numFmt w:val="decimal"/>
      <w:lvlText w:val="3.%1."/>
      <w:lvlJc w:val="left"/>
      <w:rPr>
        <w:rFonts w:ascii="Times New Roman" w:hAnsi="Times New Roman"/>
        <w:b w:val="0"/>
        <w:bCs w:val="0"/>
        <w:i w:val="0"/>
        <w:iCs w:val="0"/>
        <w:smallCaps w:val="0"/>
        <w:strike w:val="0"/>
        <w:color w:val="000000"/>
        <w:spacing w:val="0"/>
        <w:w w:val="100"/>
        <w:position w:val="0"/>
        <w:sz w:val="23"/>
        <w:szCs w:val="23"/>
        <w:u w:val="none"/>
      </w:rPr>
    </w:lvl>
    <w:lvl w:ilvl="5">
      <w:start w:val="1"/>
      <w:numFmt w:val="decimal"/>
      <w:lvlText w:val="3.%1."/>
      <w:lvlJc w:val="left"/>
      <w:rPr>
        <w:rFonts w:ascii="Times New Roman" w:hAnsi="Times New Roman"/>
        <w:b w:val="0"/>
        <w:bCs w:val="0"/>
        <w:i w:val="0"/>
        <w:iCs w:val="0"/>
        <w:smallCaps w:val="0"/>
        <w:strike w:val="0"/>
        <w:color w:val="000000"/>
        <w:spacing w:val="0"/>
        <w:w w:val="100"/>
        <w:position w:val="0"/>
        <w:sz w:val="23"/>
        <w:szCs w:val="23"/>
        <w:u w:val="none"/>
      </w:rPr>
    </w:lvl>
    <w:lvl w:ilvl="6">
      <w:start w:val="1"/>
      <w:numFmt w:val="decimal"/>
      <w:lvlText w:val="3.%1."/>
      <w:lvlJc w:val="left"/>
      <w:rPr>
        <w:rFonts w:ascii="Times New Roman" w:hAnsi="Times New Roman"/>
        <w:b w:val="0"/>
        <w:bCs w:val="0"/>
        <w:i w:val="0"/>
        <w:iCs w:val="0"/>
        <w:smallCaps w:val="0"/>
        <w:strike w:val="0"/>
        <w:color w:val="000000"/>
        <w:spacing w:val="0"/>
        <w:w w:val="100"/>
        <w:position w:val="0"/>
        <w:sz w:val="23"/>
        <w:szCs w:val="23"/>
        <w:u w:val="none"/>
      </w:rPr>
    </w:lvl>
    <w:lvl w:ilvl="7">
      <w:start w:val="1"/>
      <w:numFmt w:val="decimal"/>
      <w:lvlText w:val="3.%1."/>
      <w:lvlJc w:val="left"/>
      <w:rPr>
        <w:rFonts w:ascii="Times New Roman" w:hAnsi="Times New Roman"/>
        <w:b w:val="0"/>
        <w:bCs w:val="0"/>
        <w:i w:val="0"/>
        <w:iCs w:val="0"/>
        <w:smallCaps w:val="0"/>
        <w:strike w:val="0"/>
        <w:color w:val="000000"/>
        <w:spacing w:val="0"/>
        <w:w w:val="100"/>
        <w:position w:val="0"/>
        <w:sz w:val="23"/>
        <w:szCs w:val="23"/>
        <w:u w:val="none"/>
      </w:rPr>
    </w:lvl>
    <w:lvl w:ilvl="8">
      <w:start w:val="1"/>
      <w:numFmt w:val="decimal"/>
      <w:lvlText w:val="3.%1."/>
      <w:lvlJc w:val="left"/>
      <w:rPr>
        <w:rFonts w:ascii="Times New Roman" w:hAnsi="Times New Roman"/>
        <w:b w:val="0"/>
        <w:bCs w:val="0"/>
        <w:i w:val="0"/>
        <w:iCs w:val="0"/>
        <w:smallCaps w:val="0"/>
        <w:strike w:val="0"/>
        <w:color w:val="000000"/>
        <w:spacing w:val="0"/>
        <w:w w:val="100"/>
        <w:position w:val="0"/>
        <w:sz w:val="23"/>
        <w:szCs w:val="23"/>
        <w:u w:val="none"/>
      </w:rPr>
    </w:lvl>
  </w:abstractNum>
  <w:abstractNum w:abstractNumId="2">
    <w:nsid w:val="00000005"/>
    <w:multiLevelType w:val="multilevel"/>
    <w:tmpl w:val="00000004"/>
    <w:lvl w:ilvl="0">
      <w:start w:val="1"/>
      <w:numFmt w:val="decimal"/>
      <w:lvlText w:val="4.%1."/>
      <w:lvlJc w:val="left"/>
      <w:rPr>
        <w:rFonts w:ascii="Times New Roman" w:hAnsi="Times New Roman"/>
        <w:b w:val="0"/>
        <w:bCs w:val="0"/>
        <w:i w:val="0"/>
        <w:iCs w:val="0"/>
        <w:smallCaps w:val="0"/>
        <w:strike w:val="0"/>
        <w:color w:val="000000"/>
        <w:spacing w:val="0"/>
        <w:w w:val="100"/>
        <w:position w:val="0"/>
        <w:sz w:val="23"/>
        <w:szCs w:val="23"/>
        <w:u w:val="none"/>
      </w:rPr>
    </w:lvl>
    <w:lvl w:ilvl="1">
      <w:start w:val="1"/>
      <w:numFmt w:val="decimal"/>
      <w:lvlText w:val="4.%1."/>
      <w:lvlJc w:val="left"/>
      <w:rPr>
        <w:rFonts w:ascii="Times New Roman" w:hAnsi="Times New Roman"/>
        <w:b w:val="0"/>
        <w:bCs w:val="0"/>
        <w:i w:val="0"/>
        <w:iCs w:val="0"/>
        <w:smallCaps w:val="0"/>
        <w:strike w:val="0"/>
        <w:color w:val="000000"/>
        <w:spacing w:val="0"/>
        <w:w w:val="100"/>
        <w:position w:val="0"/>
        <w:sz w:val="23"/>
        <w:szCs w:val="23"/>
        <w:u w:val="none"/>
      </w:rPr>
    </w:lvl>
    <w:lvl w:ilvl="2">
      <w:start w:val="1"/>
      <w:numFmt w:val="decimal"/>
      <w:lvlText w:val="4.%1."/>
      <w:lvlJc w:val="left"/>
      <w:rPr>
        <w:rFonts w:ascii="Times New Roman" w:hAnsi="Times New Roman"/>
        <w:b w:val="0"/>
        <w:bCs w:val="0"/>
        <w:i w:val="0"/>
        <w:iCs w:val="0"/>
        <w:smallCaps w:val="0"/>
        <w:strike w:val="0"/>
        <w:color w:val="000000"/>
        <w:spacing w:val="0"/>
        <w:w w:val="100"/>
        <w:position w:val="0"/>
        <w:sz w:val="23"/>
        <w:szCs w:val="23"/>
        <w:u w:val="none"/>
      </w:rPr>
    </w:lvl>
    <w:lvl w:ilvl="3">
      <w:start w:val="1"/>
      <w:numFmt w:val="decimal"/>
      <w:lvlText w:val="4.%1."/>
      <w:lvlJc w:val="left"/>
      <w:rPr>
        <w:rFonts w:ascii="Times New Roman" w:hAnsi="Times New Roman"/>
        <w:b w:val="0"/>
        <w:bCs w:val="0"/>
        <w:i w:val="0"/>
        <w:iCs w:val="0"/>
        <w:smallCaps w:val="0"/>
        <w:strike w:val="0"/>
        <w:color w:val="000000"/>
        <w:spacing w:val="0"/>
        <w:w w:val="100"/>
        <w:position w:val="0"/>
        <w:sz w:val="23"/>
        <w:szCs w:val="23"/>
        <w:u w:val="none"/>
      </w:rPr>
    </w:lvl>
    <w:lvl w:ilvl="4">
      <w:start w:val="1"/>
      <w:numFmt w:val="decimal"/>
      <w:lvlText w:val="4.%1."/>
      <w:lvlJc w:val="left"/>
      <w:rPr>
        <w:rFonts w:ascii="Times New Roman" w:hAnsi="Times New Roman"/>
        <w:b w:val="0"/>
        <w:bCs w:val="0"/>
        <w:i w:val="0"/>
        <w:iCs w:val="0"/>
        <w:smallCaps w:val="0"/>
        <w:strike w:val="0"/>
        <w:color w:val="000000"/>
        <w:spacing w:val="0"/>
        <w:w w:val="100"/>
        <w:position w:val="0"/>
        <w:sz w:val="23"/>
        <w:szCs w:val="23"/>
        <w:u w:val="none"/>
      </w:rPr>
    </w:lvl>
    <w:lvl w:ilvl="5">
      <w:start w:val="1"/>
      <w:numFmt w:val="decimal"/>
      <w:lvlText w:val="4.%1."/>
      <w:lvlJc w:val="left"/>
      <w:rPr>
        <w:rFonts w:ascii="Times New Roman" w:hAnsi="Times New Roman"/>
        <w:b w:val="0"/>
        <w:bCs w:val="0"/>
        <w:i w:val="0"/>
        <w:iCs w:val="0"/>
        <w:smallCaps w:val="0"/>
        <w:strike w:val="0"/>
        <w:color w:val="000000"/>
        <w:spacing w:val="0"/>
        <w:w w:val="100"/>
        <w:position w:val="0"/>
        <w:sz w:val="23"/>
        <w:szCs w:val="23"/>
        <w:u w:val="none"/>
      </w:rPr>
    </w:lvl>
    <w:lvl w:ilvl="6">
      <w:start w:val="1"/>
      <w:numFmt w:val="decimal"/>
      <w:lvlText w:val="4.%1."/>
      <w:lvlJc w:val="left"/>
      <w:rPr>
        <w:rFonts w:ascii="Times New Roman" w:hAnsi="Times New Roman"/>
        <w:b w:val="0"/>
        <w:bCs w:val="0"/>
        <w:i w:val="0"/>
        <w:iCs w:val="0"/>
        <w:smallCaps w:val="0"/>
        <w:strike w:val="0"/>
        <w:color w:val="000000"/>
        <w:spacing w:val="0"/>
        <w:w w:val="100"/>
        <w:position w:val="0"/>
        <w:sz w:val="23"/>
        <w:szCs w:val="23"/>
        <w:u w:val="none"/>
      </w:rPr>
    </w:lvl>
    <w:lvl w:ilvl="7">
      <w:start w:val="1"/>
      <w:numFmt w:val="decimal"/>
      <w:lvlText w:val="4.%1."/>
      <w:lvlJc w:val="left"/>
      <w:rPr>
        <w:rFonts w:ascii="Times New Roman" w:hAnsi="Times New Roman"/>
        <w:b w:val="0"/>
        <w:bCs w:val="0"/>
        <w:i w:val="0"/>
        <w:iCs w:val="0"/>
        <w:smallCaps w:val="0"/>
        <w:strike w:val="0"/>
        <w:color w:val="000000"/>
        <w:spacing w:val="0"/>
        <w:w w:val="100"/>
        <w:position w:val="0"/>
        <w:sz w:val="23"/>
        <w:szCs w:val="23"/>
        <w:u w:val="none"/>
      </w:rPr>
    </w:lvl>
    <w:lvl w:ilvl="8">
      <w:start w:val="1"/>
      <w:numFmt w:val="decimal"/>
      <w:lvlText w:val="4.%1."/>
      <w:lvlJc w:val="left"/>
      <w:rPr>
        <w:rFonts w:ascii="Times New Roman" w:hAnsi="Times New Roman"/>
        <w:b w:val="0"/>
        <w:bCs w:val="0"/>
        <w:i w:val="0"/>
        <w:iCs w:val="0"/>
        <w:smallCaps w:val="0"/>
        <w:strike w:val="0"/>
        <w:color w:val="000000"/>
        <w:spacing w:val="0"/>
        <w:w w:val="100"/>
        <w:position w:val="0"/>
        <w:sz w:val="23"/>
        <w:szCs w:val="23"/>
        <w:u w:val="none"/>
      </w:rPr>
    </w:lvl>
  </w:abstractNum>
  <w:abstractNum w:abstractNumId="3">
    <w:nsid w:val="00000007"/>
    <w:multiLevelType w:val="multilevel"/>
    <w:tmpl w:val="00000006"/>
    <w:lvl w:ilvl="0">
      <w:start w:val="1"/>
      <w:numFmt w:val="bullet"/>
      <w:lvlText w:val="-"/>
      <w:lvlJc w:val="left"/>
      <w:rPr>
        <w:rFonts w:ascii="Times New Roman" w:hAnsi="Times New Roman"/>
        <w:b w:val="0"/>
        <w:bCs w:val="0"/>
        <w:i w:val="0"/>
        <w:iCs w:val="0"/>
        <w:smallCaps w:val="0"/>
        <w:strike w:val="0"/>
        <w:color w:val="000000"/>
        <w:spacing w:val="0"/>
        <w:w w:val="100"/>
        <w:position w:val="0"/>
        <w:sz w:val="23"/>
        <w:szCs w:val="23"/>
        <w:u w:val="none"/>
      </w:rPr>
    </w:lvl>
    <w:lvl w:ilvl="1">
      <w:start w:val="1"/>
      <w:numFmt w:val="bullet"/>
      <w:lvlText w:val="-"/>
      <w:lvlJc w:val="left"/>
      <w:rPr>
        <w:rFonts w:ascii="Times New Roman" w:hAnsi="Times New Roman"/>
        <w:b w:val="0"/>
        <w:bCs w:val="0"/>
        <w:i w:val="0"/>
        <w:iCs w:val="0"/>
        <w:smallCaps w:val="0"/>
        <w:strike w:val="0"/>
        <w:color w:val="000000"/>
        <w:spacing w:val="0"/>
        <w:w w:val="100"/>
        <w:position w:val="0"/>
        <w:sz w:val="23"/>
        <w:szCs w:val="23"/>
        <w:u w:val="none"/>
      </w:rPr>
    </w:lvl>
    <w:lvl w:ilvl="2">
      <w:start w:val="1"/>
      <w:numFmt w:val="bullet"/>
      <w:lvlText w:val="-"/>
      <w:lvlJc w:val="left"/>
      <w:rPr>
        <w:rFonts w:ascii="Times New Roman" w:hAnsi="Times New Roman"/>
        <w:b w:val="0"/>
        <w:bCs w:val="0"/>
        <w:i w:val="0"/>
        <w:iCs w:val="0"/>
        <w:smallCaps w:val="0"/>
        <w:strike w:val="0"/>
        <w:color w:val="000000"/>
        <w:spacing w:val="0"/>
        <w:w w:val="100"/>
        <w:position w:val="0"/>
        <w:sz w:val="23"/>
        <w:szCs w:val="23"/>
        <w:u w:val="none"/>
      </w:rPr>
    </w:lvl>
    <w:lvl w:ilvl="3">
      <w:start w:val="1"/>
      <w:numFmt w:val="bullet"/>
      <w:lvlText w:val="-"/>
      <w:lvlJc w:val="left"/>
      <w:rPr>
        <w:rFonts w:ascii="Times New Roman" w:hAnsi="Times New Roman"/>
        <w:b w:val="0"/>
        <w:bCs w:val="0"/>
        <w:i w:val="0"/>
        <w:iCs w:val="0"/>
        <w:smallCaps w:val="0"/>
        <w:strike w:val="0"/>
        <w:color w:val="000000"/>
        <w:spacing w:val="0"/>
        <w:w w:val="100"/>
        <w:position w:val="0"/>
        <w:sz w:val="23"/>
        <w:szCs w:val="23"/>
        <w:u w:val="none"/>
      </w:rPr>
    </w:lvl>
    <w:lvl w:ilvl="4">
      <w:start w:val="1"/>
      <w:numFmt w:val="bullet"/>
      <w:lvlText w:val="-"/>
      <w:lvlJc w:val="left"/>
      <w:rPr>
        <w:rFonts w:ascii="Times New Roman" w:hAnsi="Times New Roman"/>
        <w:b w:val="0"/>
        <w:bCs w:val="0"/>
        <w:i w:val="0"/>
        <w:iCs w:val="0"/>
        <w:smallCaps w:val="0"/>
        <w:strike w:val="0"/>
        <w:color w:val="000000"/>
        <w:spacing w:val="0"/>
        <w:w w:val="100"/>
        <w:position w:val="0"/>
        <w:sz w:val="23"/>
        <w:szCs w:val="23"/>
        <w:u w:val="none"/>
      </w:rPr>
    </w:lvl>
    <w:lvl w:ilvl="5">
      <w:start w:val="1"/>
      <w:numFmt w:val="bullet"/>
      <w:lvlText w:val="-"/>
      <w:lvlJc w:val="left"/>
      <w:rPr>
        <w:rFonts w:ascii="Times New Roman" w:hAnsi="Times New Roman"/>
        <w:b w:val="0"/>
        <w:bCs w:val="0"/>
        <w:i w:val="0"/>
        <w:iCs w:val="0"/>
        <w:smallCaps w:val="0"/>
        <w:strike w:val="0"/>
        <w:color w:val="000000"/>
        <w:spacing w:val="0"/>
        <w:w w:val="100"/>
        <w:position w:val="0"/>
        <w:sz w:val="23"/>
        <w:szCs w:val="23"/>
        <w:u w:val="none"/>
      </w:rPr>
    </w:lvl>
    <w:lvl w:ilvl="6">
      <w:start w:val="1"/>
      <w:numFmt w:val="bullet"/>
      <w:lvlText w:val="-"/>
      <w:lvlJc w:val="left"/>
      <w:rPr>
        <w:rFonts w:ascii="Times New Roman" w:hAnsi="Times New Roman"/>
        <w:b w:val="0"/>
        <w:bCs w:val="0"/>
        <w:i w:val="0"/>
        <w:iCs w:val="0"/>
        <w:smallCaps w:val="0"/>
        <w:strike w:val="0"/>
        <w:color w:val="000000"/>
        <w:spacing w:val="0"/>
        <w:w w:val="100"/>
        <w:position w:val="0"/>
        <w:sz w:val="23"/>
        <w:szCs w:val="23"/>
        <w:u w:val="none"/>
      </w:rPr>
    </w:lvl>
    <w:lvl w:ilvl="7">
      <w:start w:val="1"/>
      <w:numFmt w:val="bullet"/>
      <w:lvlText w:val="-"/>
      <w:lvlJc w:val="left"/>
      <w:rPr>
        <w:rFonts w:ascii="Times New Roman" w:hAnsi="Times New Roman"/>
        <w:b w:val="0"/>
        <w:bCs w:val="0"/>
        <w:i w:val="0"/>
        <w:iCs w:val="0"/>
        <w:smallCaps w:val="0"/>
        <w:strike w:val="0"/>
        <w:color w:val="000000"/>
        <w:spacing w:val="0"/>
        <w:w w:val="100"/>
        <w:position w:val="0"/>
        <w:sz w:val="23"/>
        <w:szCs w:val="23"/>
        <w:u w:val="none"/>
      </w:rPr>
    </w:lvl>
    <w:lvl w:ilvl="8">
      <w:start w:val="1"/>
      <w:numFmt w:val="bullet"/>
      <w:lvlText w:val="-"/>
      <w:lvlJc w:val="left"/>
      <w:rPr>
        <w:rFonts w:ascii="Times New Roman" w:hAnsi="Times New Roman"/>
        <w:b w:val="0"/>
        <w:bCs w:val="0"/>
        <w:i w:val="0"/>
        <w:iCs w:val="0"/>
        <w:smallCaps w:val="0"/>
        <w:strike w:val="0"/>
        <w:color w:val="000000"/>
        <w:spacing w:val="0"/>
        <w:w w:val="100"/>
        <w:position w:val="0"/>
        <w:sz w:val="23"/>
        <w:szCs w:val="23"/>
        <w:u w:val="none"/>
      </w:rPr>
    </w:lvl>
  </w:abstractNum>
  <w:abstractNum w:abstractNumId="4">
    <w:nsid w:val="00000009"/>
    <w:multiLevelType w:val="multilevel"/>
    <w:tmpl w:val="00000008"/>
    <w:lvl w:ilvl="0">
      <w:start w:val="1"/>
      <w:numFmt w:val="decimal"/>
      <w:lvlText w:val="5.%1."/>
      <w:lvlJc w:val="left"/>
      <w:rPr>
        <w:rFonts w:ascii="Times New Roman" w:hAnsi="Times New Roman"/>
        <w:b w:val="0"/>
        <w:bCs w:val="0"/>
        <w:i w:val="0"/>
        <w:iCs w:val="0"/>
        <w:smallCaps w:val="0"/>
        <w:strike w:val="0"/>
        <w:color w:val="000000"/>
        <w:spacing w:val="0"/>
        <w:w w:val="100"/>
        <w:position w:val="0"/>
        <w:sz w:val="23"/>
        <w:szCs w:val="23"/>
        <w:u w:val="none"/>
      </w:rPr>
    </w:lvl>
    <w:lvl w:ilvl="1">
      <w:start w:val="1"/>
      <w:numFmt w:val="decimal"/>
      <w:lvlText w:val="5.%1."/>
      <w:lvlJc w:val="left"/>
      <w:rPr>
        <w:rFonts w:ascii="Times New Roman" w:hAnsi="Times New Roman"/>
        <w:b w:val="0"/>
        <w:bCs w:val="0"/>
        <w:i w:val="0"/>
        <w:iCs w:val="0"/>
        <w:smallCaps w:val="0"/>
        <w:strike w:val="0"/>
        <w:color w:val="000000"/>
        <w:spacing w:val="0"/>
        <w:w w:val="100"/>
        <w:position w:val="0"/>
        <w:sz w:val="23"/>
        <w:szCs w:val="23"/>
        <w:u w:val="none"/>
      </w:rPr>
    </w:lvl>
    <w:lvl w:ilvl="2">
      <w:start w:val="1"/>
      <w:numFmt w:val="decimal"/>
      <w:lvlText w:val="5.%1."/>
      <w:lvlJc w:val="left"/>
      <w:rPr>
        <w:rFonts w:ascii="Times New Roman" w:hAnsi="Times New Roman"/>
        <w:b w:val="0"/>
        <w:bCs w:val="0"/>
        <w:i w:val="0"/>
        <w:iCs w:val="0"/>
        <w:smallCaps w:val="0"/>
        <w:strike w:val="0"/>
        <w:color w:val="000000"/>
        <w:spacing w:val="0"/>
        <w:w w:val="100"/>
        <w:position w:val="0"/>
        <w:sz w:val="23"/>
        <w:szCs w:val="23"/>
        <w:u w:val="none"/>
      </w:rPr>
    </w:lvl>
    <w:lvl w:ilvl="3">
      <w:start w:val="1"/>
      <w:numFmt w:val="decimal"/>
      <w:lvlText w:val="5.%1."/>
      <w:lvlJc w:val="left"/>
      <w:rPr>
        <w:rFonts w:ascii="Times New Roman" w:hAnsi="Times New Roman"/>
        <w:b w:val="0"/>
        <w:bCs w:val="0"/>
        <w:i w:val="0"/>
        <w:iCs w:val="0"/>
        <w:smallCaps w:val="0"/>
        <w:strike w:val="0"/>
        <w:color w:val="000000"/>
        <w:spacing w:val="0"/>
        <w:w w:val="100"/>
        <w:position w:val="0"/>
        <w:sz w:val="23"/>
        <w:szCs w:val="23"/>
        <w:u w:val="none"/>
      </w:rPr>
    </w:lvl>
    <w:lvl w:ilvl="4">
      <w:start w:val="1"/>
      <w:numFmt w:val="decimal"/>
      <w:lvlText w:val="5.%1."/>
      <w:lvlJc w:val="left"/>
      <w:rPr>
        <w:rFonts w:ascii="Times New Roman" w:hAnsi="Times New Roman"/>
        <w:b w:val="0"/>
        <w:bCs w:val="0"/>
        <w:i w:val="0"/>
        <w:iCs w:val="0"/>
        <w:smallCaps w:val="0"/>
        <w:strike w:val="0"/>
        <w:color w:val="000000"/>
        <w:spacing w:val="0"/>
        <w:w w:val="100"/>
        <w:position w:val="0"/>
        <w:sz w:val="23"/>
        <w:szCs w:val="23"/>
        <w:u w:val="none"/>
      </w:rPr>
    </w:lvl>
    <w:lvl w:ilvl="5">
      <w:start w:val="1"/>
      <w:numFmt w:val="decimal"/>
      <w:lvlText w:val="5.%1."/>
      <w:lvlJc w:val="left"/>
      <w:rPr>
        <w:rFonts w:ascii="Times New Roman" w:hAnsi="Times New Roman"/>
        <w:b w:val="0"/>
        <w:bCs w:val="0"/>
        <w:i w:val="0"/>
        <w:iCs w:val="0"/>
        <w:smallCaps w:val="0"/>
        <w:strike w:val="0"/>
        <w:color w:val="000000"/>
        <w:spacing w:val="0"/>
        <w:w w:val="100"/>
        <w:position w:val="0"/>
        <w:sz w:val="23"/>
        <w:szCs w:val="23"/>
        <w:u w:val="none"/>
      </w:rPr>
    </w:lvl>
    <w:lvl w:ilvl="6">
      <w:start w:val="1"/>
      <w:numFmt w:val="decimal"/>
      <w:lvlText w:val="5.%1."/>
      <w:lvlJc w:val="left"/>
      <w:rPr>
        <w:rFonts w:ascii="Times New Roman" w:hAnsi="Times New Roman"/>
        <w:b w:val="0"/>
        <w:bCs w:val="0"/>
        <w:i w:val="0"/>
        <w:iCs w:val="0"/>
        <w:smallCaps w:val="0"/>
        <w:strike w:val="0"/>
        <w:color w:val="000000"/>
        <w:spacing w:val="0"/>
        <w:w w:val="100"/>
        <w:position w:val="0"/>
        <w:sz w:val="23"/>
        <w:szCs w:val="23"/>
        <w:u w:val="none"/>
      </w:rPr>
    </w:lvl>
    <w:lvl w:ilvl="7">
      <w:start w:val="1"/>
      <w:numFmt w:val="decimal"/>
      <w:lvlText w:val="5.%1."/>
      <w:lvlJc w:val="left"/>
      <w:rPr>
        <w:rFonts w:ascii="Times New Roman" w:hAnsi="Times New Roman"/>
        <w:b w:val="0"/>
        <w:bCs w:val="0"/>
        <w:i w:val="0"/>
        <w:iCs w:val="0"/>
        <w:smallCaps w:val="0"/>
        <w:strike w:val="0"/>
        <w:color w:val="000000"/>
        <w:spacing w:val="0"/>
        <w:w w:val="100"/>
        <w:position w:val="0"/>
        <w:sz w:val="23"/>
        <w:szCs w:val="23"/>
        <w:u w:val="none"/>
      </w:rPr>
    </w:lvl>
    <w:lvl w:ilvl="8">
      <w:start w:val="1"/>
      <w:numFmt w:val="decimal"/>
      <w:lvlText w:val="5.%1."/>
      <w:lvlJc w:val="left"/>
      <w:rPr>
        <w:rFonts w:ascii="Times New Roman" w:hAnsi="Times New Roman"/>
        <w:b w:val="0"/>
        <w:bCs w:val="0"/>
        <w:i w:val="0"/>
        <w:iCs w:val="0"/>
        <w:smallCaps w:val="0"/>
        <w:strike w:val="0"/>
        <w:color w:val="000000"/>
        <w:spacing w:val="0"/>
        <w:w w:val="100"/>
        <w:position w:val="0"/>
        <w:sz w:val="23"/>
        <w:szCs w:val="23"/>
        <w:u w:val="none"/>
      </w:rPr>
    </w:lvl>
  </w:abstractNum>
  <w:abstractNum w:abstractNumId="5">
    <w:nsid w:val="0000000B"/>
    <w:multiLevelType w:val="multilevel"/>
    <w:tmpl w:val="0000000A"/>
    <w:lvl w:ilvl="0">
      <w:start w:val="1"/>
      <w:numFmt w:val="decimal"/>
      <w:lvlText w:val="6.%1."/>
      <w:lvlJc w:val="left"/>
      <w:rPr>
        <w:rFonts w:ascii="Times New Roman" w:hAnsi="Times New Roman"/>
        <w:b w:val="0"/>
        <w:bCs w:val="0"/>
        <w:i w:val="0"/>
        <w:iCs w:val="0"/>
        <w:smallCaps w:val="0"/>
        <w:strike w:val="0"/>
        <w:color w:val="000000"/>
        <w:spacing w:val="0"/>
        <w:w w:val="100"/>
        <w:position w:val="0"/>
        <w:sz w:val="23"/>
        <w:szCs w:val="23"/>
        <w:u w:val="none"/>
      </w:rPr>
    </w:lvl>
    <w:lvl w:ilvl="1">
      <w:start w:val="1"/>
      <w:numFmt w:val="decimal"/>
      <w:lvlText w:val="6.%1."/>
      <w:lvlJc w:val="left"/>
      <w:rPr>
        <w:rFonts w:ascii="Times New Roman" w:hAnsi="Times New Roman"/>
        <w:b w:val="0"/>
        <w:bCs w:val="0"/>
        <w:i w:val="0"/>
        <w:iCs w:val="0"/>
        <w:smallCaps w:val="0"/>
        <w:strike w:val="0"/>
        <w:color w:val="000000"/>
        <w:spacing w:val="0"/>
        <w:w w:val="100"/>
        <w:position w:val="0"/>
        <w:sz w:val="23"/>
        <w:szCs w:val="23"/>
        <w:u w:val="none"/>
      </w:rPr>
    </w:lvl>
    <w:lvl w:ilvl="2">
      <w:start w:val="1"/>
      <w:numFmt w:val="decimal"/>
      <w:lvlText w:val="6.%1."/>
      <w:lvlJc w:val="left"/>
      <w:rPr>
        <w:rFonts w:ascii="Times New Roman" w:hAnsi="Times New Roman"/>
        <w:b w:val="0"/>
        <w:bCs w:val="0"/>
        <w:i w:val="0"/>
        <w:iCs w:val="0"/>
        <w:smallCaps w:val="0"/>
        <w:strike w:val="0"/>
        <w:color w:val="000000"/>
        <w:spacing w:val="0"/>
        <w:w w:val="100"/>
        <w:position w:val="0"/>
        <w:sz w:val="23"/>
        <w:szCs w:val="23"/>
        <w:u w:val="none"/>
      </w:rPr>
    </w:lvl>
    <w:lvl w:ilvl="3">
      <w:start w:val="1"/>
      <w:numFmt w:val="decimal"/>
      <w:lvlText w:val="6.%1."/>
      <w:lvlJc w:val="left"/>
      <w:rPr>
        <w:rFonts w:ascii="Times New Roman" w:hAnsi="Times New Roman"/>
        <w:b w:val="0"/>
        <w:bCs w:val="0"/>
        <w:i w:val="0"/>
        <w:iCs w:val="0"/>
        <w:smallCaps w:val="0"/>
        <w:strike w:val="0"/>
        <w:color w:val="000000"/>
        <w:spacing w:val="0"/>
        <w:w w:val="100"/>
        <w:position w:val="0"/>
        <w:sz w:val="23"/>
        <w:szCs w:val="23"/>
        <w:u w:val="none"/>
      </w:rPr>
    </w:lvl>
    <w:lvl w:ilvl="4">
      <w:start w:val="1"/>
      <w:numFmt w:val="decimal"/>
      <w:lvlText w:val="6.%1."/>
      <w:lvlJc w:val="left"/>
      <w:rPr>
        <w:rFonts w:ascii="Times New Roman" w:hAnsi="Times New Roman"/>
        <w:b w:val="0"/>
        <w:bCs w:val="0"/>
        <w:i w:val="0"/>
        <w:iCs w:val="0"/>
        <w:smallCaps w:val="0"/>
        <w:strike w:val="0"/>
        <w:color w:val="000000"/>
        <w:spacing w:val="0"/>
        <w:w w:val="100"/>
        <w:position w:val="0"/>
        <w:sz w:val="23"/>
        <w:szCs w:val="23"/>
        <w:u w:val="none"/>
      </w:rPr>
    </w:lvl>
    <w:lvl w:ilvl="5">
      <w:start w:val="1"/>
      <w:numFmt w:val="decimal"/>
      <w:lvlText w:val="6.%1."/>
      <w:lvlJc w:val="left"/>
      <w:rPr>
        <w:rFonts w:ascii="Times New Roman" w:hAnsi="Times New Roman"/>
        <w:b w:val="0"/>
        <w:bCs w:val="0"/>
        <w:i w:val="0"/>
        <w:iCs w:val="0"/>
        <w:smallCaps w:val="0"/>
        <w:strike w:val="0"/>
        <w:color w:val="000000"/>
        <w:spacing w:val="0"/>
        <w:w w:val="100"/>
        <w:position w:val="0"/>
        <w:sz w:val="23"/>
        <w:szCs w:val="23"/>
        <w:u w:val="none"/>
      </w:rPr>
    </w:lvl>
    <w:lvl w:ilvl="6">
      <w:start w:val="1"/>
      <w:numFmt w:val="decimal"/>
      <w:lvlText w:val="6.%1."/>
      <w:lvlJc w:val="left"/>
      <w:rPr>
        <w:rFonts w:ascii="Times New Roman" w:hAnsi="Times New Roman"/>
        <w:b w:val="0"/>
        <w:bCs w:val="0"/>
        <w:i w:val="0"/>
        <w:iCs w:val="0"/>
        <w:smallCaps w:val="0"/>
        <w:strike w:val="0"/>
        <w:color w:val="000000"/>
        <w:spacing w:val="0"/>
        <w:w w:val="100"/>
        <w:position w:val="0"/>
        <w:sz w:val="23"/>
        <w:szCs w:val="23"/>
        <w:u w:val="none"/>
      </w:rPr>
    </w:lvl>
    <w:lvl w:ilvl="7">
      <w:start w:val="1"/>
      <w:numFmt w:val="decimal"/>
      <w:lvlText w:val="6.%1."/>
      <w:lvlJc w:val="left"/>
      <w:rPr>
        <w:rFonts w:ascii="Times New Roman" w:hAnsi="Times New Roman"/>
        <w:b w:val="0"/>
        <w:bCs w:val="0"/>
        <w:i w:val="0"/>
        <w:iCs w:val="0"/>
        <w:smallCaps w:val="0"/>
        <w:strike w:val="0"/>
        <w:color w:val="000000"/>
        <w:spacing w:val="0"/>
        <w:w w:val="100"/>
        <w:position w:val="0"/>
        <w:sz w:val="23"/>
        <w:szCs w:val="23"/>
        <w:u w:val="none"/>
      </w:rPr>
    </w:lvl>
    <w:lvl w:ilvl="8">
      <w:start w:val="1"/>
      <w:numFmt w:val="decimal"/>
      <w:lvlText w:val="6.%1."/>
      <w:lvlJc w:val="left"/>
      <w:rPr>
        <w:rFonts w:ascii="Times New Roman" w:hAnsi="Times New Roman"/>
        <w:b w:val="0"/>
        <w:bCs w:val="0"/>
        <w:i w:val="0"/>
        <w:iCs w:val="0"/>
        <w:smallCaps w:val="0"/>
        <w:strike w:val="0"/>
        <w:color w:val="000000"/>
        <w:spacing w:val="0"/>
        <w:w w:val="100"/>
        <w:position w:val="0"/>
        <w:sz w:val="23"/>
        <w:szCs w:val="23"/>
        <w:u w:val="none"/>
      </w:rPr>
    </w:lvl>
  </w:abstractNum>
  <w:abstractNum w:abstractNumId="6">
    <w:nsid w:val="0EBA2764"/>
    <w:multiLevelType w:val="hybridMultilevel"/>
    <w:tmpl w:val="CF940F26"/>
    <w:lvl w:ilvl="0" w:tplc="B7EC4C3C">
      <w:start w:val="1"/>
      <w:numFmt w:val="decimal"/>
      <w:lvlText w:val="5.%1."/>
      <w:lvlJc w:val="left"/>
      <w:pPr>
        <w:ind w:left="360" w:hanging="360"/>
      </w:pPr>
      <w:rPr>
        <w:rFonts w:hint="default"/>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7">
    <w:nsid w:val="28CD768E"/>
    <w:multiLevelType w:val="hybridMultilevel"/>
    <w:tmpl w:val="82209A32"/>
    <w:lvl w:ilvl="0" w:tplc="FBF481BC">
      <w:start w:val="1"/>
      <w:numFmt w:val="decimal"/>
      <w:lvlText w:val="1.%1."/>
      <w:lvlJc w:val="left"/>
      <w:pPr>
        <w:ind w:left="1800" w:hanging="360"/>
      </w:pPr>
      <w:rPr>
        <w:rFonts w:hint="default"/>
        <w:b w:val="0"/>
        <w:bCs w:val="0"/>
      </w:rPr>
    </w:lvl>
    <w:lvl w:ilvl="1" w:tplc="04190019">
      <w:start w:val="1"/>
      <w:numFmt w:val="lowerLetter"/>
      <w:lvlText w:val="%2."/>
      <w:lvlJc w:val="left"/>
      <w:pPr>
        <w:ind w:left="2520" w:hanging="360"/>
      </w:pPr>
    </w:lvl>
    <w:lvl w:ilvl="2" w:tplc="0419001B">
      <w:start w:val="1"/>
      <w:numFmt w:val="lowerRoman"/>
      <w:lvlText w:val="%3."/>
      <w:lvlJc w:val="right"/>
      <w:pPr>
        <w:ind w:left="3240" w:hanging="180"/>
      </w:pPr>
    </w:lvl>
    <w:lvl w:ilvl="3" w:tplc="0419000F">
      <w:start w:val="1"/>
      <w:numFmt w:val="decimal"/>
      <w:lvlText w:val="%4."/>
      <w:lvlJc w:val="left"/>
      <w:pPr>
        <w:ind w:left="3960" w:hanging="360"/>
      </w:pPr>
    </w:lvl>
    <w:lvl w:ilvl="4" w:tplc="04190019">
      <w:start w:val="1"/>
      <w:numFmt w:val="lowerLetter"/>
      <w:lvlText w:val="%5."/>
      <w:lvlJc w:val="left"/>
      <w:pPr>
        <w:ind w:left="4680" w:hanging="360"/>
      </w:pPr>
    </w:lvl>
    <w:lvl w:ilvl="5" w:tplc="0419001B">
      <w:start w:val="1"/>
      <w:numFmt w:val="lowerRoman"/>
      <w:lvlText w:val="%6."/>
      <w:lvlJc w:val="right"/>
      <w:pPr>
        <w:ind w:left="5400" w:hanging="180"/>
      </w:pPr>
    </w:lvl>
    <w:lvl w:ilvl="6" w:tplc="0419000F">
      <w:start w:val="1"/>
      <w:numFmt w:val="decimal"/>
      <w:lvlText w:val="%7."/>
      <w:lvlJc w:val="left"/>
      <w:pPr>
        <w:ind w:left="6120" w:hanging="360"/>
      </w:pPr>
    </w:lvl>
    <w:lvl w:ilvl="7" w:tplc="04190019">
      <w:start w:val="1"/>
      <w:numFmt w:val="lowerLetter"/>
      <w:lvlText w:val="%8."/>
      <w:lvlJc w:val="left"/>
      <w:pPr>
        <w:ind w:left="6840" w:hanging="360"/>
      </w:pPr>
    </w:lvl>
    <w:lvl w:ilvl="8" w:tplc="0419001B">
      <w:start w:val="1"/>
      <w:numFmt w:val="lowerRoman"/>
      <w:lvlText w:val="%9."/>
      <w:lvlJc w:val="right"/>
      <w:pPr>
        <w:ind w:left="7560" w:hanging="180"/>
      </w:pPr>
    </w:lvl>
  </w:abstractNum>
  <w:abstractNum w:abstractNumId="8">
    <w:nsid w:val="381B134D"/>
    <w:multiLevelType w:val="hybridMultilevel"/>
    <w:tmpl w:val="58AC39AC"/>
    <w:lvl w:ilvl="0" w:tplc="7A0A5618">
      <w:start w:val="1"/>
      <w:numFmt w:val="decimal"/>
      <w:lvlText w:val="4.%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
    <w:nsid w:val="4DF91D49"/>
    <w:multiLevelType w:val="multilevel"/>
    <w:tmpl w:val="9238F0B8"/>
    <w:lvl w:ilvl="0">
      <w:start w:val="1"/>
      <w:numFmt w:val="decimal"/>
      <w:lvlText w:val="%1."/>
      <w:lvlJc w:val="left"/>
      <w:pPr>
        <w:ind w:left="720" w:hanging="360"/>
      </w:pPr>
      <w:rPr>
        <w:rFonts w:hint="default"/>
      </w:rPr>
    </w:lvl>
    <w:lvl w:ilvl="1">
      <w:start w:val="10"/>
      <w:numFmt w:val="decimal"/>
      <w:isLgl/>
      <w:lvlText w:val="%1.%2"/>
      <w:lvlJc w:val="left"/>
      <w:pPr>
        <w:ind w:left="1140" w:hanging="4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0">
    <w:nsid w:val="5A332EF4"/>
    <w:multiLevelType w:val="hybridMultilevel"/>
    <w:tmpl w:val="109C8664"/>
    <w:lvl w:ilvl="0" w:tplc="D436A936">
      <w:start w:val="1"/>
      <w:numFmt w:val="decimal"/>
      <w:lvlText w:val="6.%1."/>
      <w:lvlJc w:val="left"/>
      <w:pPr>
        <w:ind w:left="360" w:hanging="360"/>
      </w:pPr>
      <w:rPr>
        <w:rFonts w:hint="default"/>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11">
    <w:nsid w:val="5E215C75"/>
    <w:multiLevelType w:val="hybridMultilevel"/>
    <w:tmpl w:val="7C36B318"/>
    <w:lvl w:ilvl="0" w:tplc="7A0A5618">
      <w:start w:val="1"/>
      <w:numFmt w:val="decimal"/>
      <w:lvlText w:val="4.%1."/>
      <w:lvlJc w:val="left"/>
      <w:pPr>
        <w:ind w:left="360" w:hanging="360"/>
      </w:pPr>
      <w:rPr>
        <w:rFonts w:hint="default"/>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12">
    <w:nsid w:val="5E280041"/>
    <w:multiLevelType w:val="multilevel"/>
    <w:tmpl w:val="FC667262"/>
    <w:lvl w:ilvl="0">
      <w:start w:val="1"/>
      <w:numFmt w:val="decimal"/>
      <w:lvlText w:val="%1."/>
      <w:lvlJc w:val="left"/>
      <w:pPr>
        <w:ind w:left="480" w:hanging="480"/>
      </w:pPr>
      <w:rPr>
        <w:rFonts w:hint="default"/>
      </w:rPr>
    </w:lvl>
    <w:lvl w:ilvl="1">
      <w:start w:val="12"/>
      <w:numFmt w:val="decimal"/>
      <w:lvlText w:val="%1.%2."/>
      <w:lvlJc w:val="left"/>
      <w:pPr>
        <w:ind w:left="1230" w:hanging="480"/>
      </w:pPr>
      <w:rPr>
        <w:rFonts w:hint="default"/>
      </w:rPr>
    </w:lvl>
    <w:lvl w:ilvl="2">
      <w:start w:val="1"/>
      <w:numFmt w:val="decimal"/>
      <w:lvlText w:val="%1.%2.%3."/>
      <w:lvlJc w:val="left"/>
      <w:pPr>
        <w:ind w:left="2220" w:hanging="720"/>
      </w:pPr>
      <w:rPr>
        <w:rFonts w:hint="default"/>
      </w:rPr>
    </w:lvl>
    <w:lvl w:ilvl="3">
      <w:start w:val="1"/>
      <w:numFmt w:val="decimal"/>
      <w:lvlText w:val="%1.%2.%3.%4."/>
      <w:lvlJc w:val="left"/>
      <w:pPr>
        <w:ind w:left="2970" w:hanging="720"/>
      </w:pPr>
      <w:rPr>
        <w:rFonts w:hint="default"/>
      </w:rPr>
    </w:lvl>
    <w:lvl w:ilvl="4">
      <w:start w:val="1"/>
      <w:numFmt w:val="decimal"/>
      <w:lvlText w:val="%1.%2.%3.%4.%5."/>
      <w:lvlJc w:val="left"/>
      <w:pPr>
        <w:ind w:left="4080" w:hanging="1080"/>
      </w:pPr>
      <w:rPr>
        <w:rFonts w:hint="default"/>
      </w:rPr>
    </w:lvl>
    <w:lvl w:ilvl="5">
      <w:start w:val="1"/>
      <w:numFmt w:val="decimal"/>
      <w:lvlText w:val="%1.%2.%3.%4.%5.%6."/>
      <w:lvlJc w:val="left"/>
      <w:pPr>
        <w:ind w:left="4830" w:hanging="1080"/>
      </w:pPr>
      <w:rPr>
        <w:rFonts w:hint="default"/>
      </w:rPr>
    </w:lvl>
    <w:lvl w:ilvl="6">
      <w:start w:val="1"/>
      <w:numFmt w:val="decimal"/>
      <w:lvlText w:val="%1.%2.%3.%4.%5.%6.%7."/>
      <w:lvlJc w:val="left"/>
      <w:pPr>
        <w:ind w:left="5940" w:hanging="1440"/>
      </w:pPr>
      <w:rPr>
        <w:rFonts w:hint="default"/>
      </w:rPr>
    </w:lvl>
    <w:lvl w:ilvl="7">
      <w:start w:val="1"/>
      <w:numFmt w:val="decimal"/>
      <w:lvlText w:val="%1.%2.%3.%4.%5.%6.%7.%8."/>
      <w:lvlJc w:val="left"/>
      <w:pPr>
        <w:ind w:left="6690" w:hanging="1440"/>
      </w:pPr>
      <w:rPr>
        <w:rFonts w:hint="default"/>
      </w:rPr>
    </w:lvl>
    <w:lvl w:ilvl="8">
      <w:start w:val="1"/>
      <w:numFmt w:val="decimal"/>
      <w:lvlText w:val="%1.%2.%3.%4.%5.%6.%7.%8.%9."/>
      <w:lvlJc w:val="left"/>
      <w:pPr>
        <w:ind w:left="7800" w:hanging="1800"/>
      </w:pPr>
      <w:rPr>
        <w:rFonts w:hint="default"/>
      </w:rPr>
    </w:lvl>
  </w:abstractNum>
  <w:abstractNum w:abstractNumId="13">
    <w:nsid w:val="6B9C1F9E"/>
    <w:multiLevelType w:val="hybridMultilevel"/>
    <w:tmpl w:val="7FB0179E"/>
    <w:lvl w:ilvl="0" w:tplc="75A23A38">
      <w:start w:val="1"/>
      <w:numFmt w:val="decimal"/>
      <w:lvlText w:val="1.%1."/>
      <w:lvlJc w:val="left"/>
      <w:pPr>
        <w:ind w:left="786" w:hanging="360"/>
      </w:pPr>
      <w:rPr>
        <w:rFonts w:hint="default"/>
      </w:rPr>
    </w:lvl>
    <w:lvl w:ilvl="1" w:tplc="04190019">
      <w:start w:val="1"/>
      <w:numFmt w:val="lowerLetter"/>
      <w:lvlText w:val="%2."/>
      <w:lvlJc w:val="left"/>
      <w:pPr>
        <w:ind w:left="1506" w:hanging="360"/>
      </w:pPr>
    </w:lvl>
    <w:lvl w:ilvl="2" w:tplc="0419001B">
      <w:start w:val="1"/>
      <w:numFmt w:val="lowerRoman"/>
      <w:lvlText w:val="%3."/>
      <w:lvlJc w:val="right"/>
      <w:pPr>
        <w:ind w:left="2226" w:hanging="180"/>
      </w:pPr>
    </w:lvl>
    <w:lvl w:ilvl="3" w:tplc="0419000F">
      <w:start w:val="1"/>
      <w:numFmt w:val="decimal"/>
      <w:lvlText w:val="%4."/>
      <w:lvlJc w:val="left"/>
      <w:pPr>
        <w:ind w:left="2946" w:hanging="360"/>
      </w:pPr>
    </w:lvl>
    <w:lvl w:ilvl="4" w:tplc="04190019">
      <w:start w:val="1"/>
      <w:numFmt w:val="lowerLetter"/>
      <w:lvlText w:val="%5."/>
      <w:lvlJc w:val="left"/>
      <w:pPr>
        <w:ind w:left="3666" w:hanging="360"/>
      </w:pPr>
    </w:lvl>
    <w:lvl w:ilvl="5" w:tplc="0419001B">
      <w:start w:val="1"/>
      <w:numFmt w:val="lowerRoman"/>
      <w:lvlText w:val="%6."/>
      <w:lvlJc w:val="right"/>
      <w:pPr>
        <w:ind w:left="4386" w:hanging="180"/>
      </w:pPr>
    </w:lvl>
    <w:lvl w:ilvl="6" w:tplc="0419000F">
      <w:start w:val="1"/>
      <w:numFmt w:val="decimal"/>
      <w:lvlText w:val="%7."/>
      <w:lvlJc w:val="left"/>
      <w:pPr>
        <w:ind w:left="5106" w:hanging="360"/>
      </w:pPr>
    </w:lvl>
    <w:lvl w:ilvl="7" w:tplc="04190019">
      <w:start w:val="1"/>
      <w:numFmt w:val="lowerLetter"/>
      <w:lvlText w:val="%8."/>
      <w:lvlJc w:val="left"/>
      <w:pPr>
        <w:ind w:left="5826" w:hanging="360"/>
      </w:pPr>
    </w:lvl>
    <w:lvl w:ilvl="8" w:tplc="0419001B">
      <w:start w:val="1"/>
      <w:numFmt w:val="lowerRoman"/>
      <w:lvlText w:val="%9."/>
      <w:lvlJc w:val="right"/>
      <w:pPr>
        <w:ind w:left="6546" w:hanging="180"/>
      </w:pPr>
    </w:lvl>
  </w:abstractNum>
  <w:abstractNum w:abstractNumId="14">
    <w:nsid w:val="7F3F5A78"/>
    <w:multiLevelType w:val="hybridMultilevel"/>
    <w:tmpl w:val="F6747A36"/>
    <w:lvl w:ilvl="0" w:tplc="03948D38">
      <w:start w:val="1"/>
      <w:numFmt w:val="decimal"/>
      <w:lvlText w:val="3.%1."/>
      <w:lvlJc w:val="left"/>
      <w:pPr>
        <w:ind w:left="360" w:hanging="360"/>
      </w:pPr>
      <w:rPr>
        <w:rFonts w:hint="default"/>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13"/>
  </w:num>
  <w:num w:numId="8">
    <w:abstractNumId w:val="9"/>
  </w:num>
  <w:num w:numId="9">
    <w:abstractNumId w:val="7"/>
  </w:num>
  <w:num w:numId="10">
    <w:abstractNumId w:val="12"/>
  </w:num>
  <w:num w:numId="11">
    <w:abstractNumId w:val="14"/>
  </w:num>
  <w:num w:numId="12">
    <w:abstractNumId w:val="8"/>
  </w:num>
  <w:num w:numId="13">
    <w:abstractNumId w:val="11"/>
  </w:num>
  <w:num w:numId="14">
    <w:abstractNumId w:val="6"/>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defaultTabStop w:val="720"/>
  <w:doNotHyphenateCaps/>
  <w:drawingGridHorizontalSpacing w:val="181"/>
  <w:drawingGridVerticalSpacing w:val="181"/>
  <w:doNotShadeFormData/>
  <w:characterSpacingControl w:val="compressPunctuation"/>
  <w:doNotValidateAgainstSchema/>
  <w:doNotDemarcateInvalidXml/>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75CF"/>
    <w:rsid w:val="00007361"/>
    <w:rsid w:val="000A2FF8"/>
    <w:rsid w:val="00202CBB"/>
    <w:rsid w:val="0024412F"/>
    <w:rsid w:val="004130EC"/>
    <w:rsid w:val="00551607"/>
    <w:rsid w:val="006E3E44"/>
    <w:rsid w:val="00780BAD"/>
    <w:rsid w:val="007B6144"/>
    <w:rsid w:val="008B3A44"/>
    <w:rsid w:val="008D1635"/>
    <w:rsid w:val="008E1A75"/>
    <w:rsid w:val="009675CF"/>
    <w:rsid w:val="00A065F7"/>
    <w:rsid w:val="00A25647"/>
    <w:rsid w:val="00A342EB"/>
    <w:rsid w:val="00A546FC"/>
    <w:rsid w:val="00B44FB9"/>
    <w:rsid w:val="00BA5F41"/>
    <w:rsid w:val="00E73B23"/>
    <w:rsid w:val="00F8763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B4B74684-EA47-4363-A2F4-9E52008D10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Unicode MS" w:eastAsia="Arial Unicode MS" w:hAnsi="Arial Unicode MS" w:cs="Times New Roman"/>
        <w:sz w:val="22"/>
        <w:szCs w:val="22"/>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rFonts w:cs="Arial Unicode MS"/>
      <w:color w:val="00000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rPr>
      <w:color w:val="auto"/>
      <w:u w:val="single"/>
    </w:rPr>
  </w:style>
  <w:style w:type="character" w:customStyle="1" w:styleId="2">
    <w:name w:val="Основной текст (2)_"/>
    <w:basedOn w:val="a0"/>
    <w:link w:val="20"/>
    <w:uiPriority w:val="99"/>
    <w:locked/>
    <w:rPr>
      <w:rFonts w:ascii="Times New Roman" w:hAnsi="Times New Roman" w:cs="Times New Roman"/>
      <w:spacing w:val="0"/>
      <w:sz w:val="15"/>
      <w:szCs w:val="15"/>
    </w:rPr>
  </w:style>
  <w:style w:type="character" w:customStyle="1" w:styleId="29pt">
    <w:name w:val="Основной текст (2) + 9 pt"/>
    <w:basedOn w:val="2"/>
    <w:uiPriority w:val="99"/>
    <w:rPr>
      <w:rFonts w:ascii="Times New Roman" w:hAnsi="Times New Roman" w:cs="Times New Roman"/>
      <w:spacing w:val="0"/>
      <w:sz w:val="18"/>
      <w:szCs w:val="18"/>
    </w:rPr>
  </w:style>
  <w:style w:type="character" w:customStyle="1" w:styleId="3">
    <w:name w:val="Основной текст (3)_"/>
    <w:basedOn w:val="a0"/>
    <w:link w:val="30"/>
    <w:uiPriority w:val="99"/>
    <w:locked/>
    <w:rPr>
      <w:rFonts w:ascii="Times New Roman" w:hAnsi="Times New Roman" w:cs="Times New Roman"/>
      <w:b/>
      <w:bCs/>
      <w:i/>
      <w:iCs/>
      <w:spacing w:val="0"/>
      <w:sz w:val="23"/>
      <w:szCs w:val="23"/>
    </w:rPr>
  </w:style>
  <w:style w:type="character" w:customStyle="1" w:styleId="1">
    <w:name w:val="Основной текст Знак1"/>
    <w:basedOn w:val="a0"/>
    <w:link w:val="a4"/>
    <w:uiPriority w:val="99"/>
    <w:locked/>
    <w:rPr>
      <w:rFonts w:ascii="Times New Roman" w:hAnsi="Times New Roman" w:cs="Times New Roman"/>
      <w:spacing w:val="0"/>
      <w:sz w:val="23"/>
      <w:szCs w:val="23"/>
    </w:rPr>
  </w:style>
  <w:style w:type="character" w:customStyle="1" w:styleId="10">
    <w:name w:val="Заголовок №1_"/>
    <w:basedOn w:val="a0"/>
    <w:link w:val="11"/>
    <w:uiPriority w:val="99"/>
    <w:locked/>
    <w:rPr>
      <w:rFonts w:ascii="Times New Roman" w:hAnsi="Times New Roman" w:cs="Times New Roman"/>
      <w:b/>
      <w:bCs/>
      <w:spacing w:val="0"/>
      <w:sz w:val="27"/>
      <w:szCs w:val="27"/>
    </w:rPr>
  </w:style>
  <w:style w:type="character" w:customStyle="1" w:styleId="21">
    <w:name w:val="Заголовок №2_"/>
    <w:basedOn w:val="a0"/>
    <w:link w:val="22"/>
    <w:uiPriority w:val="99"/>
    <w:locked/>
    <w:rPr>
      <w:rFonts w:ascii="Times New Roman" w:hAnsi="Times New Roman" w:cs="Times New Roman"/>
      <w:spacing w:val="0"/>
      <w:sz w:val="27"/>
      <w:szCs w:val="27"/>
    </w:rPr>
  </w:style>
  <w:style w:type="character" w:customStyle="1" w:styleId="4">
    <w:name w:val="Основной текст (4)_"/>
    <w:basedOn w:val="a0"/>
    <w:link w:val="40"/>
    <w:uiPriority w:val="99"/>
    <w:locked/>
    <w:rPr>
      <w:rFonts w:ascii="Times New Roman" w:hAnsi="Times New Roman" w:cs="Times New Roman"/>
      <w:b/>
      <w:bCs/>
      <w:sz w:val="23"/>
      <w:szCs w:val="23"/>
    </w:rPr>
  </w:style>
  <w:style w:type="character" w:customStyle="1" w:styleId="31">
    <w:name w:val="Заголовок №3_"/>
    <w:basedOn w:val="a0"/>
    <w:link w:val="32"/>
    <w:uiPriority w:val="99"/>
    <w:locked/>
    <w:rPr>
      <w:rFonts w:ascii="Times New Roman" w:hAnsi="Times New Roman" w:cs="Times New Roman"/>
      <w:b/>
      <w:bCs/>
      <w:sz w:val="23"/>
      <w:szCs w:val="23"/>
    </w:rPr>
  </w:style>
  <w:style w:type="paragraph" w:customStyle="1" w:styleId="20">
    <w:name w:val="Основной текст (2)"/>
    <w:basedOn w:val="a"/>
    <w:link w:val="2"/>
    <w:uiPriority w:val="99"/>
    <w:pPr>
      <w:shd w:val="clear" w:color="auto" w:fill="FFFFFF"/>
      <w:spacing w:line="192" w:lineRule="exact"/>
      <w:jc w:val="center"/>
    </w:pPr>
    <w:rPr>
      <w:rFonts w:ascii="Times New Roman" w:hAnsi="Times New Roman" w:cs="Times New Roman"/>
      <w:color w:val="auto"/>
      <w:sz w:val="15"/>
      <w:szCs w:val="15"/>
    </w:rPr>
  </w:style>
  <w:style w:type="paragraph" w:customStyle="1" w:styleId="30">
    <w:name w:val="Основной текст (3)"/>
    <w:basedOn w:val="a"/>
    <w:link w:val="3"/>
    <w:uiPriority w:val="99"/>
    <w:pPr>
      <w:shd w:val="clear" w:color="auto" w:fill="FFFFFF"/>
      <w:spacing w:line="413" w:lineRule="exact"/>
    </w:pPr>
    <w:rPr>
      <w:rFonts w:ascii="Times New Roman" w:hAnsi="Times New Roman" w:cs="Times New Roman"/>
      <w:b/>
      <w:bCs/>
      <w:i/>
      <w:iCs/>
      <w:color w:val="auto"/>
      <w:sz w:val="23"/>
      <w:szCs w:val="23"/>
    </w:rPr>
  </w:style>
  <w:style w:type="paragraph" w:styleId="a4">
    <w:name w:val="Body Text"/>
    <w:basedOn w:val="a"/>
    <w:link w:val="1"/>
    <w:uiPriority w:val="99"/>
    <w:pPr>
      <w:shd w:val="clear" w:color="auto" w:fill="FFFFFF"/>
      <w:spacing w:line="413" w:lineRule="exact"/>
    </w:pPr>
    <w:rPr>
      <w:rFonts w:ascii="Times New Roman" w:hAnsi="Times New Roman" w:cs="Times New Roman"/>
      <w:color w:val="auto"/>
      <w:sz w:val="23"/>
      <w:szCs w:val="23"/>
    </w:rPr>
  </w:style>
  <w:style w:type="character" w:customStyle="1" w:styleId="BodyTextChar">
    <w:name w:val="Body Text Char"/>
    <w:basedOn w:val="a0"/>
    <w:uiPriority w:val="99"/>
    <w:semiHidden/>
    <w:rsid w:val="00594343"/>
    <w:rPr>
      <w:rFonts w:cs="Arial Unicode MS"/>
      <w:color w:val="000000"/>
      <w:sz w:val="24"/>
      <w:szCs w:val="24"/>
    </w:rPr>
  </w:style>
  <w:style w:type="character" w:customStyle="1" w:styleId="a5">
    <w:name w:val="Основной текст Знак"/>
    <w:basedOn w:val="a0"/>
    <w:uiPriority w:val="99"/>
    <w:semiHidden/>
    <w:rPr>
      <w:color w:val="000000"/>
    </w:rPr>
  </w:style>
  <w:style w:type="paragraph" w:customStyle="1" w:styleId="11">
    <w:name w:val="Заголовок №1"/>
    <w:basedOn w:val="a"/>
    <w:link w:val="10"/>
    <w:uiPriority w:val="99"/>
    <w:pPr>
      <w:shd w:val="clear" w:color="auto" w:fill="FFFFFF"/>
      <w:spacing w:after="240" w:line="240" w:lineRule="atLeast"/>
      <w:jc w:val="center"/>
      <w:outlineLvl w:val="0"/>
    </w:pPr>
    <w:rPr>
      <w:rFonts w:ascii="Times New Roman" w:hAnsi="Times New Roman" w:cs="Times New Roman"/>
      <w:b/>
      <w:bCs/>
      <w:color w:val="auto"/>
      <w:sz w:val="27"/>
      <w:szCs w:val="27"/>
    </w:rPr>
  </w:style>
  <w:style w:type="paragraph" w:customStyle="1" w:styleId="22">
    <w:name w:val="Заголовок №2"/>
    <w:basedOn w:val="a"/>
    <w:link w:val="21"/>
    <w:uiPriority w:val="99"/>
    <w:pPr>
      <w:shd w:val="clear" w:color="auto" w:fill="FFFFFF"/>
      <w:spacing w:before="240" w:after="6420" w:line="240" w:lineRule="atLeast"/>
      <w:jc w:val="center"/>
      <w:outlineLvl w:val="1"/>
    </w:pPr>
    <w:rPr>
      <w:rFonts w:ascii="Times New Roman" w:hAnsi="Times New Roman" w:cs="Times New Roman"/>
      <w:color w:val="auto"/>
      <w:sz w:val="27"/>
      <w:szCs w:val="27"/>
    </w:rPr>
  </w:style>
  <w:style w:type="paragraph" w:customStyle="1" w:styleId="40">
    <w:name w:val="Основной текст (4)"/>
    <w:basedOn w:val="a"/>
    <w:link w:val="4"/>
    <w:uiPriority w:val="99"/>
    <w:pPr>
      <w:shd w:val="clear" w:color="auto" w:fill="FFFFFF"/>
      <w:spacing w:before="6420" w:line="278" w:lineRule="exact"/>
      <w:jc w:val="center"/>
    </w:pPr>
    <w:rPr>
      <w:rFonts w:ascii="Times New Roman" w:hAnsi="Times New Roman" w:cs="Times New Roman"/>
      <w:b/>
      <w:bCs/>
      <w:color w:val="auto"/>
      <w:sz w:val="23"/>
      <w:szCs w:val="23"/>
    </w:rPr>
  </w:style>
  <w:style w:type="paragraph" w:customStyle="1" w:styleId="32">
    <w:name w:val="Заголовок №3"/>
    <w:basedOn w:val="a"/>
    <w:link w:val="31"/>
    <w:uiPriority w:val="99"/>
    <w:pPr>
      <w:shd w:val="clear" w:color="auto" w:fill="FFFFFF"/>
      <w:spacing w:line="274" w:lineRule="exact"/>
      <w:outlineLvl w:val="2"/>
    </w:pPr>
    <w:rPr>
      <w:rFonts w:ascii="Times New Roman" w:hAnsi="Times New Roman" w:cs="Times New Roman"/>
      <w:b/>
      <w:bCs/>
      <w:color w:val="auto"/>
      <w:sz w:val="23"/>
      <w:szCs w:val="2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722</Words>
  <Characters>4120</Characters>
  <Application>Microsoft Office Word</Application>
  <DocSecurity>0</DocSecurity>
  <Lines>34</Lines>
  <Paragraphs>9</Paragraphs>
  <ScaleCrop>false</ScaleCrop>
  <HeadingPairs>
    <vt:vector size="2" baseType="variant">
      <vt:variant>
        <vt:lpstr>Название</vt:lpstr>
      </vt:variant>
      <vt:variant>
        <vt:i4>1</vt:i4>
      </vt:variant>
    </vt:vector>
  </HeadingPairs>
  <TitlesOfParts>
    <vt:vector size="1" baseType="lpstr">
      <vt:lpstr> </vt:lpstr>
    </vt:vector>
  </TitlesOfParts>
  <Company/>
  <LinksUpToDate>false</LinksUpToDate>
  <CharactersWithSpaces>4833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Direktor-PC</dc:creator>
  <cp:keywords/>
  <dc:description/>
  <cp:lastModifiedBy>i3</cp:lastModifiedBy>
  <cp:revision>2</cp:revision>
  <cp:lastPrinted>2014-08-11T19:11:00Z</cp:lastPrinted>
  <dcterms:created xsi:type="dcterms:W3CDTF">2017-09-07T10:15:00Z</dcterms:created>
  <dcterms:modified xsi:type="dcterms:W3CDTF">2017-09-07T10:15:00Z</dcterms:modified>
</cp:coreProperties>
</file>